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37028E">
      <w:pPr>
        <w:spacing w:line="520" w:lineRule="atLeast"/>
        <w:ind w:right="420" w:firstLine="480"/>
        <w:jc w:val="left"/>
        <w:rPr>
          <w:rFonts w:ascii="宋体" w:hAnsi="宋体" w:eastAsia="宋体"/>
          <w:szCs w:val="21"/>
        </w:rPr>
      </w:pPr>
      <w:bookmarkStart w:id="5" w:name="_GoBack"/>
      <w:bookmarkEnd w:id="5"/>
      <w:r>
        <w:rPr>
          <w:rFonts w:hint="eastAsia" w:ascii="宋体" w:hAnsi="宋体" w:eastAsia="宋体"/>
          <w:szCs w:val="21"/>
        </w:rPr>
        <w:t>合同编号：</w:t>
      </w:r>
    </w:p>
    <w:p w14:paraId="24674D19">
      <w:pPr>
        <w:spacing w:line="520" w:lineRule="atLeast"/>
        <w:ind w:right="420" w:firstLine="480"/>
        <w:jc w:val="left"/>
        <w:rPr>
          <w:rFonts w:ascii="宋体" w:hAnsi="宋体" w:eastAsia="宋体"/>
          <w:szCs w:val="21"/>
        </w:rPr>
      </w:pPr>
    </w:p>
    <w:p w14:paraId="35620B95">
      <w:pPr>
        <w:spacing w:line="520" w:lineRule="atLeast"/>
        <w:ind w:right="420" w:firstLine="480"/>
        <w:jc w:val="left"/>
        <w:rPr>
          <w:rFonts w:ascii="宋体" w:hAnsi="宋体" w:eastAsia="宋体"/>
          <w:szCs w:val="21"/>
        </w:rPr>
      </w:pPr>
    </w:p>
    <w:p w14:paraId="40E2DCC9">
      <w:pPr>
        <w:spacing w:line="520" w:lineRule="atLeast"/>
        <w:ind w:right="420"/>
        <w:jc w:val="left"/>
        <w:rPr>
          <w:rFonts w:ascii="宋体" w:hAnsi="宋体" w:eastAsia="宋体"/>
          <w:szCs w:val="21"/>
        </w:rPr>
      </w:pPr>
    </w:p>
    <w:p w14:paraId="6F1D28FA">
      <w:pPr>
        <w:spacing w:line="520" w:lineRule="atLeast"/>
        <w:ind w:right="420" w:firstLine="480"/>
        <w:jc w:val="left"/>
        <w:rPr>
          <w:rFonts w:ascii="宋体" w:hAnsi="宋体" w:eastAsia="宋体"/>
          <w:szCs w:val="21"/>
        </w:rPr>
      </w:pPr>
    </w:p>
    <w:p w14:paraId="1EC6CFCD">
      <w:pPr>
        <w:spacing w:line="520" w:lineRule="atLeast"/>
        <w:ind w:right="420" w:firstLine="480"/>
        <w:jc w:val="center"/>
        <w:rPr>
          <w:rFonts w:ascii="宋体" w:hAnsi="宋体" w:eastAsia="宋体"/>
          <w:sz w:val="28"/>
          <w:szCs w:val="21"/>
        </w:rPr>
      </w:pPr>
      <w:r>
        <w:rPr>
          <w:rFonts w:hint="eastAsia" w:ascii="宋体" w:hAnsi="宋体" w:eastAsia="宋体"/>
          <w:sz w:val="28"/>
          <w:szCs w:val="21"/>
          <w:lang w:val="en-US" w:eastAsia="zh-CN"/>
        </w:rPr>
        <w:t>****</w:t>
      </w:r>
      <w:r>
        <w:rPr>
          <w:rFonts w:hint="eastAsia" w:ascii="宋体" w:hAnsi="宋体" w:eastAsia="宋体"/>
          <w:sz w:val="28"/>
          <w:szCs w:val="21"/>
        </w:rPr>
        <w:t>项目部废旧物资转让</w:t>
      </w:r>
    </w:p>
    <w:p w14:paraId="55BD9645">
      <w:pPr>
        <w:spacing w:line="520" w:lineRule="atLeast"/>
        <w:ind w:right="420" w:firstLine="480"/>
        <w:jc w:val="center"/>
        <w:rPr>
          <w:rFonts w:ascii="宋体" w:hAnsi="宋体" w:eastAsia="宋体"/>
          <w:sz w:val="28"/>
          <w:szCs w:val="21"/>
          <w:highlight w:val="yellow"/>
        </w:rPr>
      </w:pPr>
      <w:r>
        <w:rPr>
          <w:rFonts w:hint="eastAsia" w:ascii="宋体" w:hAnsi="宋体" w:eastAsia="宋体"/>
          <w:sz w:val="28"/>
          <w:szCs w:val="21"/>
          <w:highlight w:val="yellow"/>
        </w:rPr>
        <w:t>（</w:t>
      </w:r>
      <w:r>
        <w:rPr>
          <w:rFonts w:hint="eastAsia" w:ascii="宋体" w:hAnsi="宋体" w:eastAsia="宋体"/>
          <w:sz w:val="28"/>
          <w:szCs w:val="21"/>
          <w:highlight w:val="yellow"/>
          <w:lang w:val="en-US" w:eastAsia="zh-CN"/>
        </w:rPr>
        <w:t>年度</w:t>
      </w:r>
      <w:r>
        <w:rPr>
          <w:rFonts w:hint="eastAsia" w:ascii="宋体" w:hAnsi="宋体" w:eastAsia="宋体"/>
          <w:sz w:val="28"/>
          <w:szCs w:val="21"/>
          <w:highlight w:val="yellow"/>
        </w:rPr>
        <w:t>处置）合同</w:t>
      </w:r>
    </w:p>
    <w:p w14:paraId="0B6ED261">
      <w:pPr>
        <w:spacing w:line="520" w:lineRule="atLeast"/>
        <w:ind w:right="420" w:firstLine="480"/>
        <w:jc w:val="center"/>
        <w:rPr>
          <w:rFonts w:ascii="宋体" w:hAnsi="宋体" w:eastAsia="宋体"/>
          <w:sz w:val="28"/>
          <w:szCs w:val="21"/>
        </w:rPr>
      </w:pPr>
    </w:p>
    <w:p w14:paraId="2FAE09AD">
      <w:pPr>
        <w:spacing w:line="520" w:lineRule="atLeast"/>
        <w:ind w:right="420" w:firstLine="480"/>
        <w:jc w:val="center"/>
        <w:rPr>
          <w:rFonts w:ascii="宋体" w:hAnsi="宋体" w:eastAsia="宋体"/>
          <w:sz w:val="28"/>
          <w:szCs w:val="21"/>
        </w:rPr>
      </w:pPr>
    </w:p>
    <w:p w14:paraId="6A0D31AE">
      <w:pPr>
        <w:spacing w:line="520" w:lineRule="atLeast"/>
        <w:ind w:right="420" w:firstLine="480"/>
        <w:jc w:val="center"/>
        <w:rPr>
          <w:rFonts w:ascii="宋体" w:hAnsi="宋体" w:eastAsia="宋体"/>
          <w:sz w:val="28"/>
          <w:szCs w:val="21"/>
        </w:rPr>
      </w:pPr>
    </w:p>
    <w:p w14:paraId="11E68FF0">
      <w:pPr>
        <w:spacing w:line="520" w:lineRule="atLeast"/>
        <w:ind w:right="420" w:firstLine="480"/>
        <w:jc w:val="center"/>
        <w:rPr>
          <w:rFonts w:ascii="宋体" w:hAnsi="宋体" w:eastAsia="宋体"/>
          <w:sz w:val="28"/>
          <w:szCs w:val="21"/>
        </w:rPr>
      </w:pPr>
    </w:p>
    <w:p w14:paraId="55370009">
      <w:pPr>
        <w:spacing w:line="520" w:lineRule="atLeast"/>
        <w:ind w:right="420" w:firstLine="480"/>
        <w:jc w:val="center"/>
        <w:rPr>
          <w:rFonts w:ascii="宋体" w:hAnsi="宋体" w:eastAsia="宋体"/>
          <w:sz w:val="28"/>
          <w:szCs w:val="21"/>
        </w:rPr>
      </w:pPr>
    </w:p>
    <w:p w14:paraId="5020182F">
      <w:pPr>
        <w:spacing w:line="520" w:lineRule="atLeast"/>
        <w:ind w:right="420" w:firstLine="480"/>
        <w:jc w:val="center"/>
        <w:rPr>
          <w:rFonts w:ascii="宋体" w:hAnsi="宋体" w:eastAsia="宋体"/>
          <w:sz w:val="28"/>
          <w:szCs w:val="21"/>
        </w:rPr>
      </w:pPr>
    </w:p>
    <w:p w14:paraId="46B6CC19">
      <w:pPr>
        <w:spacing w:line="520" w:lineRule="atLeast"/>
        <w:ind w:right="420" w:firstLine="480"/>
        <w:jc w:val="center"/>
        <w:rPr>
          <w:rFonts w:ascii="宋体" w:hAnsi="宋体" w:eastAsia="宋体"/>
          <w:sz w:val="28"/>
          <w:szCs w:val="21"/>
        </w:rPr>
      </w:pPr>
    </w:p>
    <w:p w14:paraId="16CA0914">
      <w:pPr>
        <w:spacing w:line="520" w:lineRule="atLeast"/>
        <w:ind w:right="420" w:firstLine="480"/>
        <w:jc w:val="center"/>
        <w:rPr>
          <w:rFonts w:ascii="宋体" w:hAnsi="宋体" w:eastAsia="宋体"/>
          <w:sz w:val="28"/>
          <w:szCs w:val="21"/>
        </w:rPr>
      </w:pPr>
    </w:p>
    <w:p w14:paraId="7A372261">
      <w:pPr>
        <w:spacing w:line="520" w:lineRule="atLeast"/>
        <w:ind w:right="420" w:firstLine="480"/>
        <w:jc w:val="center"/>
        <w:rPr>
          <w:rFonts w:ascii="宋体" w:hAnsi="宋体" w:eastAsia="宋体"/>
          <w:sz w:val="28"/>
          <w:szCs w:val="21"/>
        </w:rPr>
      </w:pPr>
    </w:p>
    <w:p w14:paraId="1EB3F657">
      <w:pPr>
        <w:spacing w:line="520" w:lineRule="atLeast"/>
        <w:ind w:right="420" w:firstLine="1878" w:firstLineChars="671"/>
        <w:jc w:val="left"/>
        <w:rPr>
          <w:rFonts w:ascii="宋体" w:hAnsi="宋体" w:eastAsia="宋体"/>
          <w:sz w:val="28"/>
          <w:szCs w:val="21"/>
        </w:rPr>
      </w:pPr>
    </w:p>
    <w:p w14:paraId="48571DFD">
      <w:pPr>
        <w:spacing w:line="520" w:lineRule="atLeast"/>
        <w:ind w:right="420" w:firstLine="1878" w:firstLineChars="671"/>
        <w:jc w:val="left"/>
        <w:rPr>
          <w:rFonts w:ascii="宋体" w:hAnsi="宋体" w:eastAsia="宋体"/>
          <w:sz w:val="28"/>
          <w:szCs w:val="21"/>
        </w:rPr>
      </w:pPr>
      <w:r>
        <w:rPr>
          <w:rFonts w:hint="eastAsia" w:ascii="宋体" w:hAnsi="宋体" w:eastAsia="宋体"/>
          <w:sz w:val="28"/>
          <w:szCs w:val="21"/>
        </w:rPr>
        <w:t>甲方：中国核电工程有限公司</w:t>
      </w:r>
    </w:p>
    <w:p w14:paraId="29740612">
      <w:pPr>
        <w:spacing w:line="520" w:lineRule="atLeast"/>
        <w:ind w:right="420" w:firstLine="1878" w:firstLineChars="671"/>
        <w:jc w:val="left"/>
        <w:rPr>
          <w:rFonts w:ascii="宋体" w:hAnsi="宋体" w:eastAsia="宋体"/>
          <w:sz w:val="28"/>
          <w:szCs w:val="21"/>
          <w:highlight w:val="yellow"/>
        </w:rPr>
      </w:pPr>
      <w:r>
        <w:rPr>
          <w:rFonts w:hint="eastAsia" w:ascii="宋体" w:hAnsi="宋体" w:eastAsia="宋体"/>
          <w:sz w:val="28"/>
          <w:szCs w:val="21"/>
          <w:highlight w:val="yellow"/>
        </w:rPr>
        <w:t>乙方：</w:t>
      </w:r>
    </w:p>
    <w:p w14:paraId="0A4B6481">
      <w:pPr>
        <w:spacing w:line="520" w:lineRule="atLeast"/>
        <w:ind w:right="420" w:firstLine="1878" w:firstLineChars="671"/>
        <w:jc w:val="left"/>
        <w:rPr>
          <w:rFonts w:ascii="宋体" w:hAnsi="宋体" w:eastAsia="宋体"/>
          <w:sz w:val="28"/>
          <w:szCs w:val="21"/>
        </w:rPr>
      </w:pPr>
      <w:r>
        <w:rPr>
          <w:rFonts w:hint="eastAsia" w:ascii="宋体" w:hAnsi="宋体" w:eastAsia="宋体"/>
          <w:sz w:val="28"/>
          <w:szCs w:val="21"/>
        </w:rPr>
        <w:t>签订日期：</w:t>
      </w:r>
      <w:r>
        <w:rPr>
          <w:rFonts w:hint="eastAsia" w:ascii="宋体" w:hAnsi="宋体" w:eastAsia="宋体"/>
          <w:sz w:val="28"/>
          <w:szCs w:val="21"/>
          <w:lang w:val="en-US" w:eastAsia="zh-CN"/>
        </w:rPr>
        <w:t xml:space="preserve">    </w:t>
      </w:r>
      <w:r>
        <w:rPr>
          <w:rFonts w:hint="eastAsia" w:ascii="宋体" w:hAnsi="宋体" w:eastAsia="宋体"/>
          <w:sz w:val="28"/>
          <w:szCs w:val="21"/>
        </w:rPr>
        <w:t xml:space="preserve"> 年 </w:t>
      </w:r>
      <w:r>
        <w:rPr>
          <w:rFonts w:hint="eastAsia" w:ascii="宋体" w:hAnsi="宋体" w:eastAsia="宋体"/>
          <w:sz w:val="28"/>
          <w:szCs w:val="21"/>
          <w:lang w:val="en-US" w:eastAsia="zh-CN"/>
        </w:rPr>
        <w:t xml:space="preserve"> </w:t>
      </w:r>
      <w:r>
        <w:rPr>
          <w:rFonts w:hint="eastAsia" w:ascii="宋体" w:hAnsi="宋体" w:eastAsia="宋体"/>
          <w:sz w:val="28"/>
          <w:szCs w:val="21"/>
        </w:rPr>
        <w:t xml:space="preserve"> 月    日</w:t>
      </w:r>
    </w:p>
    <w:p w14:paraId="267CF017">
      <w:pPr>
        <w:spacing w:line="520" w:lineRule="atLeast"/>
        <w:ind w:right="420"/>
        <w:jc w:val="center"/>
        <w:outlineLvl w:val="0"/>
        <w:rPr>
          <w:rFonts w:ascii="宋体" w:hAnsi="宋体" w:eastAsia="宋体" w:cs="宋体"/>
          <w:b/>
          <w:bCs/>
          <w:szCs w:val="21"/>
        </w:rPr>
        <w:sectPr>
          <w:footerReference r:id="rId4" w:type="first"/>
          <w:footerReference r:id="rId3" w:type="default"/>
          <w:pgSz w:w="11906" w:h="16838"/>
          <w:pgMar w:top="1440" w:right="1800" w:bottom="1440" w:left="1800" w:header="851" w:footer="992" w:gutter="0"/>
          <w:pgNumType w:chapStyle="1"/>
          <w:cols w:space="425" w:num="1"/>
          <w:titlePg/>
          <w:docGrid w:type="lines" w:linePitch="381" w:charSpace="0"/>
        </w:sectPr>
      </w:pPr>
    </w:p>
    <w:p w14:paraId="55F28BA6">
      <w:pPr>
        <w:spacing w:line="520" w:lineRule="atLeast"/>
        <w:ind w:right="420"/>
        <w:jc w:val="center"/>
        <w:outlineLvl w:val="0"/>
        <w:rPr>
          <w:rFonts w:ascii="宋体" w:hAnsi="宋体" w:eastAsia="宋体" w:cs="宋体"/>
          <w:sz w:val="28"/>
          <w:szCs w:val="21"/>
        </w:rPr>
      </w:pPr>
      <w:r>
        <w:rPr>
          <w:rFonts w:hint="eastAsia" w:ascii="宋体" w:hAnsi="宋体" w:eastAsia="宋体" w:cs="宋体"/>
          <w:b/>
          <w:bCs/>
          <w:szCs w:val="21"/>
        </w:rPr>
        <w:t>合 同 条 件</w:t>
      </w:r>
    </w:p>
    <w:p w14:paraId="423E35CB">
      <w:pPr>
        <w:spacing w:beforeLines="50" w:line="520" w:lineRule="exact"/>
        <w:ind w:firstLine="422" w:firstLineChars="200"/>
        <w:rPr>
          <w:rFonts w:ascii="宋体" w:hAnsi="宋体" w:eastAsia="宋体" w:cs="宋体"/>
          <w:b/>
          <w:szCs w:val="21"/>
        </w:rPr>
      </w:pPr>
      <w:r>
        <w:rPr>
          <w:rFonts w:hint="eastAsia" w:ascii="宋体" w:hAnsi="宋体" w:eastAsia="宋体" w:cs="宋体"/>
          <w:b/>
          <w:bCs/>
          <w:szCs w:val="21"/>
        </w:rPr>
        <w:t>甲方：</w:t>
      </w:r>
      <w:r>
        <w:rPr>
          <w:rFonts w:hint="eastAsia" w:ascii="宋体" w:hAnsi="宋体" w:eastAsia="宋体" w:cs="宋体"/>
          <w:b/>
          <w:bCs/>
          <w:szCs w:val="21"/>
          <w:u w:val="single"/>
        </w:rPr>
        <w:t xml:space="preserve">    中国核电工程有限公司   </w:t>
      </w:r>
      <w:r>
        <w:rPr>
          <w:rFonts w:hint="eastAsia" w:ascii="宋体" w:hAnsi="宋体" w:eastAsia="宋体" w:cs="宋体"/>
          <w:b/>
          <w:szCs w:val="21"/>
        </w:rPr>
        <w:t xml:space="preserve">   </w:t>
      </w:r>
    </w:p>
    <w:p w14:paraId="41B4FF7F">
      <w:pPr>
        <w:spacing w:line="520" w:lineRule="exact"/>
        <w:ind w:firstLine="422" w:firstLineChars="200"/>
        <w:rPr>
          <w:rFonts w:ascii="宋体" w:hAnsi="宋体" w:eastAsia="宋体" w:cs="宋体"/>
          <w:szCs w:val="21"/>
        </w:rPr>
      </w:pPr>
      <w:r>
        <w:rPr>
          <w:rFonts w:hint="eastAsia" w:ascii="宋体" w:hAnsi="宋体" w:eastAsia="宋体" w:cs="宋体"/>
          <w:b/>
          <w:bCs/>
          <w:szCs w:val="21"/>
          <w:highlight w:val="yellow"/>
        </w:rPr>
        <w:t>乙方：</w:t>
      </w:r>
      <w:r>
        <w:rPr>
          <w:rFonts w:hint="eastAsia" w:ascii="宋体" w:hAnsi="宋体" w:eastAsia="宋体" w:cs="宋体"/>
          <w:b/>
          <w:szCs w:val="21"/>
          <w:highlight w:val="yellow"/>
          <w:u w:val="single"/>
        </w:rPr>
        <w:t xml:space="preserve">   </w:t>
      </w:r>
      <w:r>
        <w:rPr>
          <w:rFonts w:hint="eastAsia" w:ascii="宋体" w:hAnsi="宋体" w:eastAsia="宋体" w:cs="宋体"/>
          <w:b/>
          <w:bCs/>
          <w:szCs w:val="21"/>
          <w:highlight w:val="yellow"/>
          <w:u w:val="single"/>
        </w:rPr>
        <w:t xml:space="preserve"> </w:t>
      </w:r>
      <w:r>
        <w:rPr>
          <w:rFonts w:hint="eastAsia" w:ascii="宋体" w:hAnsi="宋体" w:eastAsia="宋体" w:cs="宋体"/>
          <w:b/>
          <w:bCs/>
          <w:szCs w:val="21"/>
          <w:highlight w:val="yellow"/>
          <w:u w:val="single"/>
          <w:lang w:eastAsia="zh-CN"/>
        </w:rPr>
        <w:t xml:space="preserve">                 </w:t>
      </w:r>
      <w:r>
        <w:rPr>
          <w:rFonts w:hint="eastAsia" w:ascii="宋体" w:hAnsi="宋体" w:eastAsia="宋体" w:cs="宋体"/>
          <w:b/>
          <w:bCs/>
          <w:szCs w:val="21"/>
          <w:u w:val="single"/>
          <w:lang w:eastAsia="zh-CN"/>
        </w:rPr>
        <w:t xml:space="preserve">  </w:t>
      </w:r>
      <w:r>
        <w:rPr>
          <w:rFonts w:hint="eastAsia" w:ascii="宋体" w:hAnsi="宋体" w:eastAsia="宋体" w:cs="宋体"/>
          <w:b/>
          <w:bCs/>
          <w:szCs w:val="21"/>
          <w:u w:val="single"/>
        </w:rPr>
        <w:t xml:space="preserve"> </w:t>
      </w:r>
      <w:r>
        <w:rPr>
          <w:rFonts w:hint="eastAsia" w:ascii="宋体" w:hAnsi="宋体" w:eastAsia="宋体" w:cs="宋体"/>
          <w:b/>
          <w:szCs w:val="21"/>
        </w:rPr>
        <w:t xml:space="preserve">  </w:t>
      </w:r>
      <w:r>
        <w:rPr>
          <w:rFonts w:hint="eastAsia" w:ascii="宋体" w:hAnsi="宋体" w:eastAsia="宋体" w:cs="宋体"/>
          <w:szCs w:val="21"/>
        </w:rPr>
        <w:t xml:space="preserve">    </w:t>
      </w:r>
    </w:p>
    <w:p w14:paraId="3E8FB0AF">
      <w:pPr>
        <w:spacing w:line="520" w:lineRule="exact"/>
        <w:ind w:firstLine="420" w:firstLineChars="200"/>
        <w:rPr>
          <w:rFonts w:ascii="宋体" w:hAnsi="宋体" w:eastAsia="宋体" w:cs="宋体"/>
          <w:szCs w:val="21"/>
        </w:rPr>
      </w:pPr>
      <w:r>
        <w:rPr>
          <w:rFonts w:hint="eastAsia" w:ascii="宋体" w:hAnsi="宋体" w:eastAsia="宋体" w:cs="宋体"/>
          <w:bCs/>
          <w:szCs w:val="21"/>
        </w:rPr>
        <w:t>根据《中华人民共和国民法典》及相关法律法规的规定，为明确合同双方当事人的权利和义务，双方就存放</w:t>
      </w:r>
      <w:r>
        <w:rPr>
          <w:rFonts w:hint="eastAsia" w:ascii="宋体" w:hAnsi="宋体" w:eastAsia="宋体" w:cs="宋体"/>
          <w:bCs/>
          <w:szCs w:val="21"/>
          <w:highlight w:val="yellow"/>
        </w:rPr>
        <w:t>于</w:t>
      </w:r>
      <w:r>
        <w:rPr>
          <w:rFonts w:hint="eastAsia" w:ascii="宋体" w:hAnsi="宋体" w:eastAsia="宋体" w:cs="宋体"/>
          <w:bCs/>
          <w:szCs w:val="21"/>
          <w:highlight w:val="yellow"/>
          <w:lang w:val="en-US" w:eastAsia="zh-CN"/>
        </w:rPr>
        <w:t xml:space="preserve">      </w:t>
      </w:r>
      <w:r>
        <w:rPr>
          <w:rFonts w:hint="eastAsia" w:ascii="宋体" w:hAnsi="宋体" w:eastAsia="宋体" w:cs="宋体"/>
          <w:bCs/>
          <w:szCs w:val="21"/>
          <w:highlight w:val="yellow"/>
        </w:rPr>
        <w:t>核电厂</w:t>
      </w:r>
      <w:r>
        <w:rPr>
          <w:rFonts w:hint="eastAsia" w:ascii="宋体" w:hAnsi="宋体" w:eastAsia="宋体" w:cs="宋体"/>
          <w:bCs/>
          <w:szCs w:val="21"/>
        </w:rPr>
        <w:t>区甲方指定</w:t>
      </w:r>
      <w:r>
        <w:rPr>
          <w:rFonts w:hint="eastAsia" w:ascii="宋体" w:hAnsi="宋体" w:eastAsia="宋体" w:cs="宋体"/>
          <w:bCs/>
          <w:szCs w:val="21"/>
          <w:highlight w:val="yellow"/>
        </w:rPr>
        <w:t>区域的</w:t>
      </w:r>
      <w:r>
        <w:rPr>
          <w:rFonts w:hint="eastAsia" w:ascii="宋体" w:hAnsi="宋体" w:eastAsia="宋体" w:cs="宋体"/>
          <w:bCs/>
          <w:szCs w:val="21"/>
          <w:highlight w:val="yellow"/>
          <w:lang w:val="en-US" w:eastAsia="zh-CN"/>
        </w:rPr>
        <w:t xml:space="preserve">                 </w:t>
      </w:r>
      <w:r>
        <w:rPr>
          <w:rFonts w:hint="eastAsia" w:ascii="宋体" w:hAnsi="宋体" w:eastAsia="宋体" w:cs="宋体"/>
          <w:bCs/>
          <w:szCs w:val="21"/>
          <w:highlight w:val="yellow"/>
        </w:rPr>
        <w:t>转</w:t>
      </w:r>
      <w:r>
        <w:rPr>
          <w:rFonts w:hint="eastAsia" w:ascii="宋体" w:hAnsi="宋体" w:eastAsia="宋体" w:cs="宋体"/>
          <w:bCs/>
          <w:szCs w:val="21"/>
        </w:rPr>
        <w:t>让的有关事宜签订本合同。</w:t>
      </w:r>
    </w:p>
    <w:p w14:paraId="0DD2D3B0">
      <w:pPr>
        <w:spacing w:line="480" w:lineRule="exact"/>
        <w:ind w:firstLine="422" w:firstLineChars="200"/>
        <w:outlineLvl w:val="1"/>
        <w:rPr>
          <w:rFonts w:ascii="宋体" w:hAnsi="宋体" w:eastAsia="宋体" w:cs="宋体"/>
          <w:b/>
          <w:bCs/>
          <w:szCs w:val="21"/>
        </w:rPr>
      </w:pPr>
      <w:r>
        <w:rPr>
          <w:rFonts w:hint="eastAsia" w:ascii="宋体" w:hAnsi="宋体" w:eastAsia="宋体" w:cs="宋体"/>
          <w:b/>
          <w:bCs/>
          <w:szCs w:val="21"/>
        </w:rPr>
        <w:t>第一条　合约达成</w:t>
      </w:r>
    </w:p>
    <w:p w14:paraId="7E773D3A">
      <w:pPr>
        <w:spacing w:line="480" w:lineRule="exact"/>
        <w:ind w:firstLine="420" w:firstLineChars="200"/>
        <w:rPr>
          <w:rFonts w:ascii="宋体" w:hAnsi="宋体" w:eastAsia="宋体" w:cs="宋体"/>
          <w:bCs/>
          <w:szCs w:val="21"/>
        </w:rPr>
      </w:pPr>
      <w:r>
        <w:rPr>
          <w:rFonts w:hint="eastAsia" w:ascii="宋体" w:hAnsi="宋体" w:eastAsia="宋体" w:cs="宋体"/>
          <w:bCs/>
          <w:szCs w:val="21"/>
        </w:rPr>
        <w:t>1.1 甲方通过竞价的方式与乙方达成废旧物资转让合同，甲方将指定区域内指定的废旧物资交由乙方收购。</w:t>
      </w:r>
    </w:p>
    <w:p w14:paraId="1CFED1EA">
      <w:pPr>
        <w:spacing w:line="480" w:lineRule="exact"/>
        <w:ind w:firstLine="420" w:firstLineChars="200"/>
        <w:rPr>
          <w:rFonts w:ascii="宋体" w:hAnsi="宋体" w:eastAsia="宋体" w:cs="宋体"/>
          <w:bCs/>
          <w:szCs w:val="21"/>
        </w:rPr>
      </w:pPr>
      <w:r>
        <w:rPr>
          <w:rFonts w:hint="eastAsia" w:ascii="宋体" w:hAnsi="宋体" w:eastAsia="宋体" w:cs="宋体"/>
          <w:bCs/>
          <w:szCs w:val="21"/>
        </w:rPr>
        <w:t>1.</w:t>
      </w:r>
      <w:r>
        <w:rPr>
          <w:rFonts w:hint="eastAsia" w:ascii="宋体" w:hAnsi="宋体" w:eastAsia="宋体" w:cs="宋体"/>
          <w:bCs/>
          <w:szCs w:val="21"/>
          <w:lang w:val="en-US" w:eastAsia="zh-CN"/>
        </w:rPr>
        <w:t>2</w:t>
      </w:r>
      <w:r>
        <w:rPr>
          <w:rFonts w:hint="eastAsia" w:ascii="宋体" w:hAnsi="宋体" w:eastAsia="宋体" w:cs="宋体"/>
          <w:bCs/>
          <w:szCs w:val="21"/>
        </w:rPr>
        <w:t xml:space="preserve"> 乙方应为合法的废旧物资回收企业或单位，并持有合法有效的证明文件，如有违规行为，责任由乙方自负。其中回收废旧危化品的单位，还必须具备相应物资的危险废物经营许可证资质。</w:t>
      </w:r>
    </w:p>
    <w:p w14:paraId="4A53DEE5">
      <w:pPr>
        <w:spacing w:line="480" w:lineRule="exact"/>
        <w:ind w:firstLine="422" w:firstLineChars="200"/>
        <w:outlineLvl w:val="1"/>
        <w:rPr>
          <w:rFonts w:ascii="宋体" w:hAnsi="宋体" w:eastAsia="宋体" w:cs="宋体"/>
          <w:b/>
          <w:bCs/>
          <w:szCs w:val="21"/>
        </w:rPr>
      </w:pPr>
      <w:r>
        <w:rPr>
          <w:rFonts w:hint="eastAsia" w:ascii="宋体" w:hAnsi="宋体" w:eastAsia="宋体" w:cs="宋体"/>
          <w:b/>
          <w:bCs/>
          <w:szCs w:val="21"/>
        </w:rPr>
        <w:t>第二条  合同生效与终止</w:t>
      </w:r>
    </w:p>
    <w:p w14:paraId="4618D24C">
      <w:pPr>
        <w:spacing w:line="480" w:lineRule="exact"/>
        <w:ind w:firstLine="420" w:firstLineChars="200"/>
        <w:rPr>
          <w:rFonts w:ascii="宋体" w:hAnsi="宋体" w:eastAsia="宋体" w:cs="宋体"/>
          <w:bCs/>
          <w:szCs w:val="21"/>
        </w:rPr>
      </w:pPr>
      <w:r>
        <w:rPr>
          <w:rFonts w:hint="eastAsia" w:ascii="宋体" w:hAnsi="宋体" w:eastAsia="宋体" w:cs="宋体"/>
          <w:bCs/>
          <w:szCs w:val="21"/>
        </w:rPr>
        <w:t>2.1本合同自甲乙双方法定代表人或授权委托人签字并加盖公章之日起生效，签字日期不一致的以最后的日期为准。</w:t>
      </w:r>
    </w:p>
    <w:p w14:paraId="40396106">
      <w:pPr>
        <w:pStyle w:val="344"/>
        <w:ind w:firstLine="420"/>
        <w:rPr>
          <w:rFonts w:ascii="宋体" w:hAnsi="宋体"/>
          <w:sz w:val="21"/>
        </w:rPr>
      </w:pPr>
      <w:r>
        <w:rPr>
          <w:rFonts w:hint="eastAsia" w:ascii="宋体" w:hAnsi="宋体" w:cs="黑体"/>
          <w:bCs/>
          <w:sz w:val="21"/>
        </w:rPr>
        <w:t xml:space="preserve">2.2 </w:t>
      </w:r>
      <w:r>
        <w:rPr>
          <w:rFonts w:hint="eastAsia" w:ascii="宋体" w:hAnsi="宋体"/>
          <w:sz w:val="21"/>
        </w:rPr>
        <w:t>如果乙方有下述任何一种违约行为，在不妨碍甲方采取其他补救手段的情况下，甲方可以向乙方发出书面违约通知，全部或部分地终止合同。</w:t>
      </w:r>
    </w:p>
    <w:p w14:paraId="7654E112">
      <w:pPr>
        <w:pStyle w:val="344"/>
        <w:ind w:firstLine="420"/>
        <w:rPr>
          <w:rFonts w:ascii="宋体" w:hAnsi="宋体"/>
          <w:sz w:val="21"/>
        </w:rPr>
      </w:pPr>
      <w:r>
        <w:rPr>
          <w:rFonts w:hint="eastAsia" w:ascii="宋体" w:hAnsi="宋体"/>
          <w:sz w:val="21"/>
        </w:rPr>
        <w:t>2.2.1 乙方未能在本合同6.1条约定的期限内提清所有物资，且逾期</w:t>
      </w:r>
      <w:r>
        <w:rPr>
          <w:rFonts w:hint="eastAsia" w:ascii="宋体" w:hAnsi="宋体"/>
          <w:sz w:val="21"/>
          <w:u w:val="single"/>
        </w:rPr>
        <w:t xml:space="preserve"> </w:t>
      </w:r>
      <w:r>
        <w:rPr>
          <w:rFonts w:hint="eastAsia" w:ascii="宋体" w:hAnsi="宋体"/>
          <w:sz w:val="21"/>
          <w:u w:val="single"/>
          <w:lang w:val="en-US" w:eastAsia="zh-CN"/>
        </w:rPr>
        <w:t>30</w:t>
      </w:r>
      <w:r>
        <w:rPr>
          <w:rFonts w:hint="eastAsia" w:ascii="宋体" w:hAnsi="宋体"/>
          <w:sz w:val="21"/>
          <w:u w:val="single"/>
        </w:rPr>
        <w:t xml:space="preserve"> </w:t>
      </w:r>
      <w:r>
        <w:rPr>
          <w:rFonts w:hint="eastAsia" w:ascii="宋体" w:hAnsi="宋体"/>
          <w:sz w:val="21"/>
        </w:rPr>
        <w:t xml:space="preserve">日未提清所有物资； </w:t>
      </w:r>
    </w:p>
    <w:p w14:paraId="3959E80E">
      <w:pPr>
        <w:pStyle w:val="344"/>
        <w:ind w:firstLine="420"/>
        <w:rPr>
          <w:rFonts w:ascii="宋体" w:hAnsi="宋体"/>
          <w:sz w:val="21"/>
        </w:rPr>
      </w:pPr>
      <w:r>
        <w:rPr>
          <w:rFonts w:hint="eastAsia" w:ascii="宋体" w:hAnsi="宋体"/>
          <w:sz w:val="21"/>
        </w:rPr>
        <w:t>2.2.2 乙方未能按第七条约定的付款期限向甲方支付款，且逾期付款超过</w:t>
      </w:r>
      <w:r>
        <w:rPr>
          <w:rFonts w:hint="eastAsia" w:ascii="宋体" w:hAnsi="宋体"/>
          <w:sz w:val="21"/>
          <w:u w:val="single"/>
        </w:rPr>
        <w:t xml:space="preserve"> </w:t>
      </w:r>
      <w:r>
        <w:rPr>
          <w:rFonts w:hint="eastAsia" w:ascii="宋体" w:hAnsi="宋体"/>
          <w:sz w:val="21"/>
          <w:u w:val="single"/>
          <w:lang w:val="en-US" w:eastAsia="zh-CN"/>
        </w:rPr>
        <w:t>30</w:t>
      </w:r>
      <w:r>
        <w:rPr>
          <w:rFonts w:hint="eastAsia" w:ascii="宋体" w:hAnsi="宋体"/>
          <w:sz w:val="21"/>
          <w:u w:val="single"/>
        </w:rPr>
        <w:t xml:space="preserve"> </w:t>
      </w:r>
      <w:r>
        <w:rPr>
          <w:rFonts w:hint="eastAsia" w:ascii="宋体" w:hAnsi="宋体"/>
          <w:sz w:val="21"/>
        </w:rPr>
        <w:t xml:space="preserve">个工作日； </w:t>
      </w:r>
    </w:p>
    <w:p w14:paraId="3DB888B1">
      <w:pPr>
        <w:pStyle w:val="344"/>
        <w:ind w:firstLine="420"/>
        <w:rPr>
          <w:rFonts w:ascii="宋体" w:hAnsi="宋体"/>
          <w:sz w:val="21"/>
        </w:rPr>
      </w:pPr>
      <w:r>
        <w:rPr>
          <w:rFonts w:hint="eastAsia" w:ascii="宋体" w:hAnsi="宋体"/>
          <w:sz w:val="21"/>
        </w:rPr>
        <w:t xml:space="preserve">2.2.3 乙方所装货物超出本合同规定的废旧物资范围； </w:t>
      </w:r>
    </w:p>
    <w:p w14:paraId="5374D443">
      <w:pPr>
        <w:pStyle w:val="344"/>
        <w:ind w:firstLine="420"/>
        <w:rPr>
          <w:rFonts w:ascii="宋体" w:hAnsi="宋体"/>
          <w:sz w:val="21"/>
        </w:rPr>
      </w:pPr>
      <w:r>
        <w:rPr>
          <w:rFonts w:hint="eastAsia" w:ascii="宋体" w:hAnsi="宋体"/>
          <w:sz w:val="21"/>
        </w:rPr>
        <w:t xml:space="preserve">2.2.4如果甲方认定乙方在竞标或执行合同中有腐败或欺诈行为，甲方有权在任何时候发出书面通知终止合同； </w:t>
      </w:r>
    </w:p>
    <w:p w14:paraId="487C145D">
      <w:pPr>
        <w:pStyle w:val="344"/>
        <w:ind w:firstLine="420"/>
        <w:rPr>
          <w:rFonts w:ascii="宋体" w:hAnsi="宋体"/>
          <w:sz w:val="21"/>
        </w:rPr>
      </w:pPr>
      <w:r>
        <w:rPr>
          <w:rFonts w:hint="eastAsia" w:ascii="宋体" w:hAnsi="宋体"/>
          <w:sz w:val="21"/>
        </w:rPr>
        <w:t>2.2.5 在执行合同中，因乙方原因造成人员死亡事故或人员重伤事故或</w:t>
      </w:r>
      <w:r>
        <w:rPr>
          <w:rFonts w:hint="eastAsia" w:ascii="宋体" w:hAnsi="宋体"/>
          <w:sz w:val="21"/>
          <w:u w:val="single"/>
        </w:rPr>
        <w:t xml:space="preserve">  3人次  </w:t>
      </w:r>
      <w:r>
        <w:rPr>
          <w:rFonts w:hint="eastAsia" w:ascii="宋体" w:hAnsi="宋体"/>
          <w:sz w:val="21"/>
        </w:rPr>
        <w:t xml:space="preserve">以上的人身轻伤事故； </w:t>
      </w:r>
    </w:p>
    <w:p w14:paraId="66D0BE08">
      <w:pPr>
        <w:pStyle w:val="344"/>
        <w:ind w:firstLine="420"/>
        <w:rPr>
          <w:rFonts w:ascii="宋体" w:hAnsi="宋体"/>
          <w:sz w:val="21"/>
        </w:rPr>
      </w:pPr>
      <w:r>
        <w:rPr>
          <w:rFonts w:hint="eastAsia" w:ascii="宋体" w:hAnsi="宋体"/>
          <w:sz w:val="21"/>
        </w:rPr>
        <w:t>2.2.6如果一方破产或发生资不抵债的情况，合同另一方有权在任何时候发出书面通知终止合同。此种情况下合同的终止不妨碍或影响行使任何可能的其他补救手段。</w:t>
      </w:r>
      <w:r>
        <w:rPr>
          <w:rFonts w:ascii="宋体" w:hAnsi="宋体"/>
          <w:sz w:val="21"/>
        </w:rPr>
        <w:t xml:space="preserve"> </w:t>
      </w:r>
    </w:p>
    <w:p w14:paraId="75B478EC">
      <w:pPr>
        <w:pStyle w:val="344"/>
        <w:ind w:firstLine="420"/>
        <w:rPr>
          <w:rFonts w:ascii="宋体" w:hAnsi="宋体"/>
          <w:sz w:val="21"/>
        </w:rPr>
      </w:pPr>
      <w:r>
        <w:rPr>
          <w:rFonts w:hint="eastAsia" w:ascii="宋体" w:hAnsi="宋体"/>
          <w:sz w:val="21"/>
        </w:rPr>
        <w:t>2.3 本合同有效期为</w:t>
      </w:r>
      <w:r>
        <w:rPr>
          <w:rFonts w:hint="eastAsia" w:ascii="宋体" w:hAnsi="宋体"/>
          <w:sz w:val="21"/>
          <w:lang w:val="en-US" w:eastAsia="zh-CN"/>
        </w:rPr>
        <w:t>一</w:t>
      </w:r>
      <w:r>
        <w:rPr>
          <w:rFonts w:hint="eastAsia" w:ascii="宋体" w:hAnsi="宋体"/>
          <w:sz w:val="21"/>
        </w:rPr>
        <w:t>年，合同签订后开始，至合同签订后</w:t>
      </w:r>
      <w:r>
        <w:rPr>
          <w:rFonts w:hint="eastAsia" w:ascii="宋体" w:hAnsi="宋体"/>
          <w:sz w:val="21"/>
          <w:lang w:val="en-US" w:eastAsia="zh-CN"/>
        </w:rPr>
        <w:t>1</w:t>
      </w:r>
      <w:r>
        <w:rPr>
          <w:rFonts w:hint="eastAsia" w:ascii="宋体" w:hAnsi="宋体"/>
          <w:sz w:val="21"/>
        </w:rPr>
        <w:t>年结束。具体以甲方实际开始委托时间为准。</w:t>
      </w:r>
    </w:p>
    <w:p w14:paraId="6B3C66C1">
      <w:pPr>
        <w:spacing w:line="480" w:lineRule="exact"/>
        <w:ind w:firstLine="422" w:firstLineChars="200"/>
        <w:outlineLvl w:val="1"/>
        <w:rPr>
          <w:rFonts w:ascii="宋体" w:hAnsi="宋体" w:eastAsia="宋体"/>
          <w:szCs w:val="21"/>
          <w:highlight w:val="yellow"/>
        </w:rPr>
      </w:pPr>
      <w:r>
        <w:rPr>
          <w:rFonts w:hint="eastAsia" w:ascii="宋体" w:hAnsi="宋体" w:eastAsia="宋体"/>
          <w:b/>
          <w:bCs/>
          <w:szCs w:val="21"/>
          <w:highlight w:val="yellow"/>
        </w:rPr>
        <w:t xml:space="preserve">第三条  </w:t>
      </w:r>
      <w:r>
        <w:rPr>
          <w:rFonts w:hint="eastAsia" w:ascii="宋体" w:hAnsi="宋体" w:eastAsia="宋体"/>
          <w:b/>
          <w:szCs w:val="21"/>
          <w:highlight w:val="yellow"/>
        </w:rPr>
        <w:t>标的物</w:t>
      </w:r>
    </w:p>
    <w:tbl>
      <w:tblPr>
        <w:tblStyle w:val="85"/>
        <w:tblW w:w="89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7"/>
        <w:gridCol w:w="1445"/>
        <w:gridCol w:w="922"/>
        <w:gridCol w:w="1393"/>
        <w:gridCol w:w="974"/>
        <w:gridCol w:w="3257"/>
      </w:tblGrid>
      <w:tr w14:paraId="75E72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947" w:type="dxa"/>
            <w:vAlign w:val="center"/>
          </w:tcPr>
          <w:p w14:paraId="0B0073A4">
            <w:pPr>
              <w:spacing w:line="360" w:lineRule="auto"/>
              <w:jc w:val="center"/>
              <w:rPr>
                <w:rFonts w:ascii="宋体" w:hAnsi="宋体" w:eastAsia="宋体"/>
                <w:sz w:val="18"/>
                <w:szCs w:val="18"/>
                <w:highlight w:val="yellow"/>
              </w:rPr>
            </w:pPr>
            <w:r>
              <w:rPr>
                <w:rFonts w:hint="eastAsia" w:ascii="宋体" w:hAnsi="宋体" w:eastAsia="宋体"/>
                <w:sz w:val="18"/>
                <w:szCs w:val="18"/>
                <w:highlight w:val="yellow"/>
              </w:rPr>
              <w:t>物项名称</w:t>
            </w:r>
          </w:p>
        </w:tc>
        <w:tc>
          <w:tcPr>
            <w:tcW w:w="1445" w:type="dxa"/>
            <w:vAlign w:val="center"/>
          </w:tcPr>
          <w:p w14:paraId="16A9ECFE">
            <w:pPr>
              <w:spacing w:line="360" w:lineRule="auto"/>
              <w:jc w:val="center"/>
              <w:rPr>
                <w:rFonts w:ascii="宋体" w:hAnsi="宋体" w:eastAsia="宋体"/>
                <w:sz w:val="18"/>
                <w:szCs w:val="18"/>
                <w:highlight w:val="yellow"/>
              </w:rPr>
            </w:pPr>
            <w:r>
              <w:rPr>
                <w:rFonts w:hint="eastAsia" w:ascii="宋体" w:hAnsi="宋体" w:eastAsia="宋体"/>
                <w:sz w:val="18"/>
                <w:szCs w:val="18"/>
                <w:highlight w:val="yellow"/>
              </w:rPr>
              <w:t>规格和材质</w:t>
            </w:r>
          </w:p>
        </w:tc>
        <w:tc>
          <w:tcPr>
            <w:tcW w:w="922" w:type="dxa"/>
            <w:vAlign w:val="center"/>
          </w:tcPr>
          <w:p w14:paraId="72DF122A">
            <w:pPr>
              <w:spacing w:line="360" w:lineRule="auto"/>
              <w:jc w:val="center"/>
              <w:rPr>
                <w:rFonts w:ascii="宋体" w:hAnsi="宋体" w:eastAsia="宋体"/>
                <w:sz w:val="18"/>
                <w:szCs w:val="18"/>
                <w:highlight w:val="yellow"/>
              </w:rPr>
            </w:pPr>
            <w:r>
              <w:rPr>
                <w:rFonts w:hint="eastAsia" w:ascii="宋体" w:hAnsi="宋体" w:eastAsia="宋体"/>
                <w:sz w:val="18"/>
                <w:szCs w:val="18"/>
                <w:highlight w:val="yellow"/>
              </w:rPr>
              <w:t>计量单位</w:t>
            </w:r>
          </w:p>
        </w:tc>
        <w:tc>
          <w:tcPr>
            <w:tcW w:w="1393" w:type="dxa"/>
            <w:vAlign w:val="center"/>
          </w:tcPr>
          <w:p w14:paraId="0C35BC82">
            <w:pPr>
              <w:spacing w:line="360" w:lineRule="auto"/>
              <w:jc w:val="center"/>
              <w:rPr>
                <w:rFonts w:ascii="宋体" w:hAnsi="宋体" w:eastAsia="宋体"/>
                <w:sz w:val="18"/>
                <w:szCs w:val="18"/>
                <w:highlight w:val="yellow"/>
              </w:rPr>
            </w:pPr>
            <w:r>
              <w:rPr>
                <w:rFonts w:hint="eastAsia" w:ascii="宋体" w:hAnsi="宋体" w:eastAsia="宋体"/>
                <w:sz w:val="18"/>
                <w:szCs w:val="18"/>
                <w:highlight w:val="yellow"/>
              </w:rPr>
              <w:t>数量</w:t>
            </w:r>
          </w:p>
          <w:p w14:paraId="108DF237">
            <w:pPr>
              <w:spacing w:line="360" w:lineRule="auto"/>
              <w:jc w:val="center"/>
              <w:rPr>
                <w:rFonts w:ascii="宋体" w:hAnsi="宋体" w:eastAsia="宋体"/>
                <w:sz w:val="18"/>
                <w:szCs w:val="18"/>
                <w:highlight w:val="yellow"/>
              </w:rPr>
            </w:pPr>
            <w:r>
              <w:rPr>
                <w:rFonts w:hint="eastAsia" w:ascii="宋体" w:hAnsi="宋体" w:eastAsia="宋体"/>
                <w:sz w:val="18"/>
                <w:szCs w:val="18"/>
                <w:highlight w:val="yellow"/>
              </w:rPr>
              <w:t>（预估）</w:t>
            </w:r>
          </w:p>
        </w:tc>
        <w:tc>
          <w:tcPr>
            <w:tcW w:w="974" w:type="dxa"/>
            <w:vAlign w:val="center"/>
          </w:tcPr>
          <w:p w14:paraId="1EF4FEC0">
            <w:pPr>
              <w:spacing w:line="360" w:lineRule="auto"/>
              <w:jc w:val="center"/>
              <w:rPr>
                <w:rFonts w:ascii="宋体" w:hAnsi="宋体" w:eastAsia="宋体"/>
                <w:sz w:val="18"/>
                <w:szCs w:val="18"/>
                <w:highlight w:val="yellow"/>
              </w:rPr>
            </w:pPr>
            <w:r>
              <w:rPr>
                <w:rFonts w:hint="eastAsia" w:ascii="宋体" w:hAnsi="宋体" w:eastAsia="宋体"/>
                <w:sz w:val="18"/>
                <w:szCs w:val="18"/>
                <w:highlight w:val="yellow"/>
              </w:rPr>
              <w:t>存放地点</w:t>
            </w:r>
          </w:p>
        </w:tc>
        <w:tc>
          <w:tcPr>
            <w:tcW w:w="3257" w:type="dxa"/>
            <w:vAlign w:val="center"/>
          </w:tcPr>
          <w:p w14:paraId="1CACDE9F">
            <w:pPr>
              <w:spacing w:line="360" w:lineRule="auto"/>
              <w:jc w:val="center"/>
              <w:rPr>
                <w:rFonts w:ascii="宋体" w:hAnsi="宋体" w:eastAsia="宋体"/>
                <w:sz w:val="18"/>
                <w:szCs w:val="18"/>
                <w:highlight w:val="yellow"/>
              </w:rPr>
            </w:pPr>
            <w:r>
              <w:rPr>
                <w:rFonts w:hint="eastAsia" w:ascii="宋体" w:hAnsi="宋体" w:eastAsia="宋体"/>
                <w:sz w:val="18"/>
                <w:szCs w:val="18"/>
                <w:highlight w:val="yellow"/>
              </w:rPr>
              <w:t>备注</w:t>
            </w:r>
          </w:p>
        </w:tc>
      </w:tr>
      <w:tr w14:paraId="2AE65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0" w:hRule="atLeast"/>
          <w:jc w:val="center"/>
        </w:trPr>
        <w:tc>
          <w:tcPr>
            <w:tcW w:w="947" w:type="dxa"/>
            <w:vAlign w:val="center"/>
          </w:tcPr>
          <w:p w14:paraId="47BF9ECB">
            <w:pPr>
              <w:spacing w:line="360" w:lineRule="auto"/>
              <w:jc w:val="center"/>
              <w:rPr>
                <w:rFonts w:ascii="宋体" w:hAnsi="宋体" w:eastAsia="宋体"/>
                <w:color w:val="000000"/>
                <w:sz w:val="18"/>
                <w:szCs w:val="18"/>
                <w:highlight w:val="yellow"/>
              </w:rPr>
            </w:pPr>
          </w:p>
        </w:tc>
        <w:tc>
          <w:tcPr>
            <w:tcW w:w="1445" w:type="dxa"/>
            <w:vAlign w:val="center"/>
          </w:tcPr>
          <w:p w14:paraId="4D6A3AA5">
            <w:pPr>
              <w:spacing w:line="360" w:lineRule="auto"/>
              <w:rPr>
                <w:rFonts w:ascii="宋体" w:hAnsi="宋体" w:eastAsia="宋体"/>
                <w:color w:val="000000"/>
                <w:sz w:val="18"/>
                <w:szCs w:val="18"/>
                <w:highlight w:val="yellow"/>
              </w:rPr>
            </w:pPr>
          </w:p>
        </w:tc>
        <w:tc>
          <w:tcPr>
            <w:tcW w:w="922" w:type="dxa"/>
            <w:vAlign w:val="center"/>
          </w:tcPr>
          <w:p w14:paraId="11C31896">
            <w:pPr>
              <w:spacing w:line="360" w:lineRule="auto"/>
              <w:jc w:val="center"/>
              <w:rPr>
                <w:rFonts w:ascii="宋体" w:hAnsi="宋体" w:eastAsia="宋体"/>
                <w:color w:val="000000"/>
                <w:sz w:val="18"/>
                <w:szCs w:val="18"/>
                <w:highlight w:val="yellow"/>
              </w:rPr>
            </w:pPr>
          </w:p>
        </w:tc>
        <w:tc>
          <w:tcPr>
            <w:tcW w:w="1393" w:type="dxa"/>
            <w:vAlign w:val="center"/>
          </w:tcPr>
          <w:p w14:paraId="34EEAE25">
            <w:pPr>
              <w:spacing w:line="360" w:lineRule="auto"/>
              <w:jc w:val="center"/>
              <w:rPr>
                <w:rFonts w:ascii="宋体" w:hAnsi="宋体" w:eastAsia="宋体"/>
                <w:color w:val="000000"/>
                <w:sz w:val="18"/>
                <w:szCs w:val="18"/>
                <w:highlight w:val="yellow"/>
              </w:rPr>
            </w:pPr>
          </w:p>
        </w:tc>
        <w:tc>
          <w:tcPr>
            <w:tcW w:w="974" w:type="dxa"/>
            <w:vAlign w:val="center"/>
          </w:tcPr>
          <w:p w14:paraId="37319352">
            <w:pPr>
              <w:spacing w:line="360" w:lineRule="auto"/>
              <w:jc w:val="center"/>
              <w:rPr>
                <w:rFonts w:ascii="宋体" w:hAnsi="宋体" w:eastAsia="宋体"/>
                <w:color w:val="000000"/>
                <w:sz w:val="18"/>
                <w:szCs w:val="18"/>
                <w:highlight w:val="yellow"/>
              </w:rPr>
            </w:pPr>
          </w:p>
        </w:tc>
        <w:tc>
          <w:tcPr>
            <w:tcW w:w="3257" w:type="dxa"/>
            <w:vAlign w:val="center"/>
          </w:tcPr>
          <w:p w14:paraId="5FF4481A">
            <w:pPr>
              <w:spacing w:line="360" w:lineRule="auto"/>
              <w:rPr>
                <w:rFonts w:ascii="宋体" w:hAnsi="宋体" w:eastAsia="宋体"/>
                <w:color w:val="000000"/>
                <w:sz w:val="18"/>
                <w:szCs w:val="18"/>
                <w:highlight w:val="yellow"/>
              </w:rPr>
            </w:pPr>
          </w:p>
        </w:tc>
      </w:tr>
      <w:tr w14:paraId="46319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0" w:hRule="atLeast"/>
          <w:jc w:val="center"/>
        </w:trPr>
        <w:tc>
          <w:tcPr>
            <w:tcW w:w="947" w:type="dxa"/>
            <w:vAlign w:val="center"/>
          </w:tcPr>
          <w:p w14:paraId="14857523">
            <w:pPr>
              <w:spacing w:line="360" w:lineRule="auto"/>
              <w:jc w:val="center"/>
              <w:rPr>
                <w:rFonts w:ascii="宋体" w:hAnsi="宋体" w:eastAsia="宋体"/>
                <w:sz w:val="18"/>
                <w:szCs w:val="18"/>
              </w:rPr>
            </w:pPr>
          </w:p>
        </w:tc>
        <w:tc>
          <w:tcPr>
            <w:tcW w:w="1445" w:type="dxa"/>
            <w:vAlign w:val="center"/>
          </w:tcPr>
          <w:p w14:paraId="72FA2B16">
            <w:pPr>
              <w:spacing w:line="360" w:lineRule="auto"/>
              <w:rPr>
                <w:rFonts w:ascii="宋体" w:hAnsi="宋体" w:eastAsia="宋体"/>
                <w:sz w:val="18"/>
                <w:szCs w:val="18"/>
              </w:rPr>
            </w:pPr>
          </w:p>
        </w:tc>
        <w:tc>
          <w:tcPr>
            <w:tcW w:w="922" w:type="dxa"/>
            <w:vAlign w:val="center"/>
          </w:tcPr>
          <w:p w14:paraId="315DAE38">
            <w:pPr>
              <w:spacing w:line="360" w:lineRule="auto"/>
              <w:jc w:val="center"/>
              <w:rPr>
                <w:rFonts w:ascii="宋体" w:hAnsi="宋体" w:eastAsia="宋体"/>
                <w:sz w:val="18"/>
                <w:szCs w:val="18"/>
              </w:rPr>
            </w:pPr>
          </w:p>
        </w:tc>
        <w:tc>
          <w:tcPr>
            <w:tcW w:w="1393" w:type="dxa"/>
            <w:vAlign w:val="center"/>
          </w:tcPr>
          <w:p w14:paraId="7FD4E94E">
            <w:pPr>
              <w:spacing w:line="360" w:lineRule="auto"/>
              <w:jc w:val="center"/>
              <w:rPr>
                <w:rFonts w:ascii="宋体" w:hAnsi="宋体" w:eastAsia="宋体"/>
                <w:sz w:val="18"/>
                <w:szCs w:val="18"/>
              </w:rPr>
            </w:pPr>
          </w:p>
        </w:tc>
        <w:tc>
          <w:tcPr>
            <w:tcW w:w="974" w:type="dxa"/>
            <w:vAlign w:val="center"/>
          </w:tcPr>
          <w:p w14:paraId="140BAA4C">
            <w:pPr>
              <w:spacing w:line="360" w:lineRule="auto"/>
              <w:jc w:val="center"/>
              <w:rPr>
                <w:rFonts w:ascii="宋体" w:hAnsi="宋体" w:eastAsia="宋体"/>
                <w:sz w:val="18"/>
                <w:szCs w:val="18"/>
              </w:rPr>
            </w:pPr>
          </w:p>
        </w:tc>
        <w:tc>
          <w:tcPr>
            <w:tcW w:w="3257" w:type="dxa"/>
            <w:vAlign w:val="center"/>
          </w:tcPr>
          <w:p w14:paraId="593BE68D">
            <w:pPr>
              <w:pStyle w:val="740"/>
              <w:ind w:firstLine="0" w:firstLineChars="0"/>
              <w:rPr>
                <w:rFonts w:ascii="宋体" w:hAnsi="宋体"/>
                <w:sz w:val="18"/>
                <w:szCs w:val="18"/>
              </w:rPr>
            </w:pPr>
          </w:p>
        </w:tc>
      </w:tr>
      <w:tr w14:paraId="7D309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0" w:hRule="atLeast"/>
          <w:jc w:val="center"/>
        </w:trPr>
        <w:tc>
          <w:tcPr>
            <w:tcW w:w="947" w:type="dxa"/>
            <w:vAlign w:val="center"/>
          </w:tcPr>
          <w:p w14:paraId="530ECAE3">
            <w:pPr>
              <w:spacing w:line="360" w:lineRule="auto"/>
              <w:jc w:val="center"/>
              <w:rPr>
                <w:rFonts w:ascii="宋体" w:hAnsi="宋体" w:eastAsia="宋体"/>
                <w:sz w:val="18"/>
                <w:szCs w:val="18"/>
              </w:rPr>
            </w:pPr>
          </w:p>
        </w:tc>
        <w:tc>
          <w:tcPr>
            <w:tcW w:w="1445" w:type="dxa"/>
            <w:vAlign w:val="center"/>
          </w:tcPr>
          <w:p w14:paraId="1BB2C11E">
            <w:pPr>
              <w:spacing w:line="360" w:lineRule="auto"/>
              <w:rPr>
                <w:rFonts w:ascii="宋体" w:hAnsi="宋体" w:eastAsia="宋体"/>
                <w:sz w:val="18"/>
                <w:szCs w:val="18"/>
              </w:rPr>
            </w:pPr>
          </w:p>
        </w:tc>
        <w:tc>
          <w:tcPr>
            <w:tcW w:w="922" w:type="dxa"/>
            <w:vAlign w:val="center"/>
          </w:tcPr>
          <w:p w14:paraId="071C6D8B">
            <w:pPr>
              <w:spacing w:line="360" w:lineRule="auto"/>
              <w:jc w:val="center"/>
              <w:rPr>
                <w:rFonts w:ascii="宋体" w:hAnsi="宋体" w:eastAsia="宋体"/>
                <w:sz w:val="18"/>
                <w:szCs w:val="18"/>
              </w:rPr>
            </w:pPr>
          </w:p>
        </w:tc>
        <w:tc>
          <w:tcPr>
            <w:tcW w:w="1393" w:type="dxa"/>
            <w:vAlign w:val="center"/>
          </w:tcPr>
          <w:p w14:paraId="091ADFCF">
            <w:pPr>
              <w:spacing w:line="360" w:lineRule="auto"/>
              <w:jc w:val="center"/>
              <w:rPr>
                <w:rFonts w:ascii="宋体" w:hAnsi="宋体" w:eastAsia="宋体"/>
                <w:sz w:val="18"/>
                <w:szCs w:val="18"/>
              </w:rPr>
            </w:pPr>
          </w:p>
        </w:tc>
        <w:tc>
          <w:tcPr>
            <w:tcW w:w="974" w:type="dxa"/>
            <w:vAlign w:val="center"/>
          </w:tcPr>
          <w:p w14:paraId="148AC667">
            <w:pPr>
              <w:spacing w:line="360" w:lineRule="auto"/>
              <w:jc w:val="center"/>
              <w:rPr>
                <w:rFonts w:ascii="宋体" w:hAnsi="宋体" w:eastAsia="宋体"/>
                <w:sz w:val="18"/>
                <w:szCs w:val="18"/>
              </w:rPr>
            </w:pPr>
          </w:p>
        </w:tc>
        <w:tc>
          <w:tcPr>
            <w:tcW w:w="3257" w:type="dxa"/>
            <w:vAlign w:val="center"/>
          </w:tcPr>
          <w:p w14:paraId="2B63932B">
            <w:pPr>
              <w:pStyle w:val="740"/>
              <w:ind w:firstLine="0" w:firstLineChars="0"/>
              <w:rPr>
                <w:rFonts w:ascii="宋体" w:hAnsi="宋体"/>
                <w:sz w:val="18"/>
                <w:szCs w:val="18"/>
              </w:rPr>
            </w:pPr>
          </w:p>
        </w:tc>
      </w:tr>
    </w:tbl>
    <w:p w14:paraId="5D81EE82">
      <w:pPr>
        <w:spacing w:line="480" w:lineRule="exact"/>
        <w:ind w:firstLine="422" w:firstLineChars="200"/>
        <w:outlineLvl w:val="1"/>
        <w:rPr>
          <w:rFonts w:ascii="宋体" w:hAnsi="宋体" w:eastAsia="宋体"/>
          <w:b/>
          <w:szCs w:val="21"/>
        </w:rPr>
      </w:pPr>
      <w:r>
        <w:rPr>
          <w:rFonts w:hint="eastAsia" w:ascii="宋体" w:hAnsi="宋体" w:eastAsia="宋体"/>
          <w:b/>
          <w:szCs w:val="21"/>
        </w:rPr>
        <w:t>第四条  质量</w:t>
      </w:r>
      <w:r>
        <w:rPr>
          <w:rFonts w:hint="eastAsia" w:ascii="宋体" w:hAnsi="宋体" w:eastAsia="宋体" w:cs="宋体"/>
          <w:b/>
          <w:bCs/>
          <w:szCs w:val="21"/>
        </w:rPr>
        <w:t>条款</w:t>
      </w:r>
    </w:p>
    <w:p w14:paraId="261125D5">
      <w:pPr>
        <w:spacing w:line="480" w:lineRule="exact"/>
        <w:ind w:firstLine="420" w:firstLineChars="200"/>
        <w:rPr>
          <w:rFonts w:ascii="宋体" w:hAnsi="宋体" w:eastAsia="宋体"/>
          <w:bCs/>
          <w:szCs w:val="21"/>
        </w:rPr>
      </w:pPr>
      <w:r>
        <w:rPr>
          <w:rFonts w:hint="eastAsia" w:ascii="宋体" w:hAnsi="宋体" w:eastAsia="宋体"/>
          <w:szCs w:val="21"/>
        </w:rPr>
        <w:t>由于甲方所售废旧物资是报废物资，没有材质单、质量保证书、使用说明书等相关资料文件，甲方对所售废旧物资不给予任何质量方面的担保或保证；乙方在使用、销售或以其他方式处置过程中，产生的质量、安全等问题，甲方不承担任何责任，由此产生一切的责任及后果由乙方承担。</w:t>
      </w:r>
    </w:p>
    <w:p w14:paraId="5F294F2B">
      <w:pPr>
        <w:spacing w:line="480" w:lineRule="exact"/>
        <w:ind w:firstLine="422" w:firstLineChars="200"/>
        <w:outlineLvl w:val="1"/>
        <w:rPr>
          <w:rFonts w:ascii="宋体" w:hAnsi="宋体" w:eastAsia="宋体"/>
          <w:b/>
          <w:szCs w:val="21"/>
        </w:rPr>
      </w:pPr>
      <w:r>
        <w:rPr>
          <w:rFonts w:hint="eastAsia" w:ascii="宋体" w:hAnsi="宋体" w:eastAsia="宋体"/>
          <w:b/>
          <w:szCs w:val="21"/>
        </w:rPr>
        <w:t>第五条  双方权利和职责</w:t>
      </w:r>
    </w:p>
    <w:p w14:paraId="497EE465">
      <w:pPr>
        <w:spacing w:line="480" w:lineRule="exact"/>
        <w:ind w:firstLine="426" w:firstLineChars="202"/>
        <w:rPr>
          <w:rFonts w:ascii="宋体" w:hAnsi="宋体" w:eastAsia="宋体"/>
          <w:b/>
          <w:szCs w:val="21"/>
        </w:rPr>
      </w:pPr>
      <w:r>
        <w:rPr>
          <w:rFonts w:hint="eastAsia" w:ascii="宋体" w:hAnsi="宋体" w:eastAsia="宋体"/>
          <w:b/>
          <w:szCs w:val="21"/>
        </w:rPr>
        <w:t>5.1 甲方：</w:t>
      </w:r>
    </w:p>
    <w:p w14:paraId="614D7FBC">
      <w:pPr>
        <w:spacing w:line="480" w:lineRule="exact"/>
        <w:ind w:firstLine="424" w:firstLineChars="202"/>
        <w:rPr>
          <w:rFonts w:ascii="宋体" w:hAnsi="宋体" w:eastAsia="宋体"/>
          <w:szCs w:val="21"/>
        </w:rPr>
      </w:pPr>
      <w:r>
        <w:rPr>
          <w:rFonts w:hint="eastAsia" w:ascii="宋体" w:hAnsi="宋体" w:eastAsia="宋体"/>
          <w:szCs w:val="21"/>
        </w:rPr>
        <w:t>5.1.1负责组织物资回收前的现场勘察和安全交底。</w:t>
      </w:r>
    </w:p>
    <w:p w14:paraId="251BAE27">
      <w:pPr>
        <w:spacing w:line="480" w:lineRule="exact"/>
        <w:ind w:firstLine="424" w:firstLineChars="202"/>
        <w:rPr>
          <w:rFonts w:ascii="宋体" w:hAnsi="宋体" w:eastAsia="宋体"/>
          <w:szCs w:val="21"/>
        </w:rPr>
      </w:pPr>
      <w:r>
        <w:rPr>
          <w:rFonts w:hint="eastAsia" w:ascii="宋体" w:hAnsi="宋体" w:eastAsia="宋体"/>
          <w:szCs w:val="21"/>
        </w:rPr>
        <w:t>5.1.2负责为乙方办理回收物资出入厂手续。</w:t>
      </w:r>
    </w:p>
    <w:p w14:paraId="4F076745">
      <w:pPr>
        <w:spacing w:line="480" w:lineRule="exact"/>
        <w:ind w:firstLine="424" w:firstLineChars="202"/>
        <w:rPr>
          <w:rFonts w:ascii="宋体" w:hAnsi="宋体" w:eastAsia="宋体"/>
          <w:szCs w:val="21"/>
        </w:rPr>
      </w:pPr>
      <w:r>
        <w:rPr>
          <w:rFonts w:hint="eastAsia" w:ascii="宋体" w:hAnsi="宋体" w:eastAsia="宋体"/>
          <w:szCs w:val="21"/>
        </w:rPr>
        <w:t>5.1.3废旧图纸、竣工文件、废旧包装纸，为避免作废图纸和技术文件的内容被他人或其他单位窃取、利用，甲方指派专人监督乙方的现场作业安全，全程见证作废图纸和技术文件的装车、过磅计量、运输和化浆工作。</w:t>
      </w:r>
    </w:p>
    <w:p w14:paraId="2F61F323">
      <w:pPr>
        <w:spacing w:line="480" w:lineRule="exact"/>
        <w:ind w:firstLine="424" w:firstLineChars="202"/>
        <w:rPr>
          <w:rFonts w:ascii="宋体" w:hAnsi="宋体" w:eastAsia="宋体"/>
          <w:szCs w:val="21"/>
        </w:rPr>
      </w:pPr>
      <w:r>
        <w:rPr>
          <w:rFonts w:hint="eastAsia" w:ascii="宋体" w:hAnsi="宋体" w:eastAsia="宋体"/>
          <w:szCs w:val="21"/>
        </w:rPr>
        <w:t>5.1.4按合同条款及时通知乙方结付废旧物资货款。</w:t>
      </w:r>
    </w:p>
    <w:p w14:paraId="141AF589">
      <w:pPr>
        <w:spacing w:line="480" w:lineRule="exact"/>
        <w:ind w:firstLine="424" w:firstLineChars="202"/>
        <w:rPr>
          <w:rFonts w:ascii="宋体" w:hAnsi="宋体" w:eastAsia="宋体"/>
          <w:szCs w:val="21"/>
        </w:rPr>
      </w:pPr>
      <w:r>
        <w:rPr>
          <w:rFonts w:hint="eastAsia" w:ascii="宋体" w:hAnsi="宋体" w:eastAsia="宋体"/>
          <w:szCs w:val="21"/>
        </w:rPr>
        <w:t>5.1.5向乙方开具废旧物资货款等额增值税普通发票或收据。</w:t>
      </w:r>
    </w:p>
    <w:p w14:paraId="1540E540">
      <w:pPr>
        <w:spacing w:line="480" w:lineRule="exact"/>
        <w:ind w:firstLine="424" w:firstLineChars="202"/>
        <w:rPr>
          <w:rFonts w:ascii="宋体" w:hAnsi="宋体" w:eastAsia="宋体"/>
          <w:szCs w:val="21"/>
        </w:rPr>
      </w:pPr>
      <w:r>
        <w:rPr>
          <w:rFonts w:hint="eastAsia" w:ascii="宋体" w:hAnsi="宋体" w:eastAsia="宋体"/>
          <w:szCs w:val="21"/>
        </w:rPr>
        <w:t>5.1.6</w:t>
      </w:r>
      <w:r>
        <w:rPr>
          <w:rFonts w:hint="eastAsia" w:ascii="宋体" w:hAnsi="宋体" w:eastAsia="宋体" w:cs="宋体"/>
          <w:szCs w:val="21"/>
        </w:rPr>
        <w:t>为提高工作效率，甲乙双方应互相配合，保证每批次处置工作在</w:t>
      </w:r>
      <w:r>
        <w:rPr>
          <w:rFonts w:hint="eastAsia" w:ascii="宋体" w:hAnsi="宋体" w:eastAsia="宋体" w:cs="宋体"/>
          <w:szCs w:val="21"/>
          <w:u w:val="single"/>
        </w:rPr>
        <w:t xml:space="preserve"> </w:t>
      </w:r>
      <w:r>
        <w:rPr>
          <w:rFonts w:hint="eastAsia" w:ascii="宋体" w:hAnsi="宋体" w:eastAsia="宋体" w:cs="宋体"/>
          <w:b/>
          <w:szCs w:val="21"/>
          <w:u w:val="single"/>
        </w:rPr>
        <w:t>5个工作日内</w:t>
      </w:r>
      <w:r>
        <w:rPr>
          <w:rFonts w:hint="eastAsia" w:ascii="宋体" w:hAnsi="宋体" w:eastAsia="宋体" w:cs="宋体"/>
          <w:szCs w:val="21"/>
          <w:u w:val="single"/>
        </w:rPr>
        <w:t xml:space="preserve">   </w:t>
      </w:r>
      <w:r>
        <w:rPr>
          <w:rFonts w:hint="eastAsia" w:ascii="宋体" w:hAnsi="宋体" w:eastAsia="宋体" w:cs="宋体"/>
          <w:szCs w:val="21"/>
        </w:rPr>
        <w:t>完成。</w:t>
      </w:r>
    </w:p>
    <w:p w14:paraId="242C5A2E">
      <w:pPr>
        <w:spacing w:line="480" w:lineRule="exact"/>
        <w:ind w:firstLine="426" w:firstLineChars="202"/>
        <w:rPr>
          <w:rFonts w:ascii="宋体" w:hAnsi="宋体" w:eastAsia="宋体"/>
          <w:b/>
          <w:szCs w:val="21"/>
        </w:rPr>
      </w:pPr>
      <w:r>
        <w:rPr>
          <w:rFonts w:hint="eastAsia" w:ascii="宋体" w:hAnsi="宋体" w:eastAsia="宋体"/>
          <w:b/>
          <w:szCs w:val="21"/>
        </w:rPr>
        <w:t>5.2 乙方：</w:t>
      </w:r>
    </w:p>
    <w:p w14:paraId="17AA2CA6">
      <w:pPr>
        <w:spacing w:line="480" w:lineRule="exact"/>
        <w:ind w:firstLine="424" w:firstLineChars="202"/>
        <w:rPr>
          <w:rFonts w:ascii="宋体" w:hAnsi="宋体" w:eastAsia="宋体"/>
          <w:szCs w:val="21"/>
        </w:rPr>
      </w:pPr>
      <w:r>
        <w:rPr>
          <w:rFonts w:hint="eastAsia" w:ascii="宋体" w:hAnsi="宋体" w:eastAsia="宋体"/>
          <w:szCs w:val="21"/>
        </w:rPr>
        <w:t>5.2.1按合同条款按时足额地结付废旧物资货款。</w:t>
      </w:r>
    </w:p>
    <w:p w14:paraId="5EF32DAF">
      <w:pPr>
        <w:spacing w:line="480" w:lineRule="exact"/>
        <w:ind w:firstLine="424" w:firstLineChars="202"/>
        <w:rPr>
          <w:rFonts w:ascii="宋体" w:hAnsi="宋体" w:eastAsia="宋体"/>
          <w:szCs w:val="21"/>
        </w:rPr>
      </w:pPr>
      <w:r>
        <w:rPr>
          <w:rFonts w:hint="eastAsia" w:ascii="宋体" w:hAnsi="宋体" w:eastAsia="宋体"/>
          <w:szCs w:val="21"/>
        </w:rPr>
        <w:t>5.2.2</w:t>
      </w:r>
      <w:r>
        <w:rPr>
          <w:rFonts w:hint="eastAsia" w:ascii="宋体" w:hAnsi="宋体" w:eastAsia="宋体"/>
          <w:bCs/>
          <w:szCs w:val="21"/>
        </w:rPr>
        <w:t>严格遵守中华人民共和国安全生产法、环境保护法和有关安全生产、环境的法律法规和建筑行业安全规章、规程、标准和规范，遵守甲方颁布的有关HSE管理规定，签订</w:t>
      </w:r>
      <w:r>
        <w:rPr>
          <w:rFonts w:hint="eastAsia" w:ascii="宋体" w:hAnsi="宋体" w:eastAsia="宋体"/>
          <w:szCs w:val="21"/>
        </w:rPr>
        <w:t>安全环保（HSE）协议书（附件二），</w:t>
      </w:r>
      <w:r>
        <w:rPr>
          <w:rFonts w:hint="eastAsia" w:ascii="宋体" w:hAnsi="宋体" w:eastAsia="宋体"/>
          <w:bCs/>
          <w:szCs w:val="21"/>
        </w:rPr>
        <w:t>承担合同内的相关责任。</w:t>
      </w:r>
      <w:r>
        <w:rPr>
          <w:rFonts w:hint="eastAsia" w:ascii="宋体" w:hAnsi="宋体" w:eastAsia="宋体"/>
          <w:szCs w:val="21"/>
        </w:rPr>
        <w:t>按照要求组织好文明施工，根据有关工作规定制订必要的技术、安全组织措施，</w:t>
      </w:r>
      <w:r>
        <w:rPr>
          <w:rFonts w:hint="eastAsia" w:ascii="宋体" w:hAnsi="宋体" w:eastAsia="宋体"/>
          <w:bCs/>
          <w:szCs w:val="21"/>
        </w:rPr>
        <w:t>建立相应的工作制度，确保物项运输作业安全达到行业规定标准。乙方的运输车辆及从业人员也必须遵守附件五：外来人员安全告知书相关要求</w:t>
      </w:r>
      <w:r>
        <w:rPr>
          <w:rFonts w:hint="eastAsia" w:ascii="宋体" w:hAnsi="宋体" w:eastAsia="宋体"/>
          <w:szCs w:val="21"/>
        </w:rPr>
        <w:t>。</w:t>
      </w:r>
    </w:p>
    <w:p w14:paraId="6B3F71BB">
      <w:pPr>
        <w:spacing w:line="480" w:lineRule="exact"/>
        <w:ind w:firstLine="424" w:firstLineChars="202"/>
        <w:rPr>
          <w:rFonts w:ascii="宋体" w:hAnsi="宋体" w:eastAsia="宋体"/>
          <w:szCs w:val="21"/>
        </w:rPr>
      </w:pPr>
      <w:r>
        <w:rPr>
          <w:rFonts w:hint="eastAsia" w:ascii="宋体" w:hAnsi="宋体" w:eastAsia="宋体"/>
          <w:szCs w:val="21"/>
        </w:rPr>
        <w:t>5.2.3按甲方的要求进行作业、办理出入证件、过磅称重（过磅地点乙方需自行协调，过磅所产生的相关费用由乙方承担）。</w:t>
      </w:r>
    </w:p>
    <w:p w14:paraId="1DE79C80">
      <w:pPr>
        <w:spacing w:line="480" w:lineRule="exact"/>
        <w:ind w:firstLine="424" w:firstLineChars="202"/>
        <w:rPr>
          <w:rFonts w:ascii="宋体" w:hAnsi="宋体" w:eastAsia="宋体"/>
          <w:szCs w:val="21"/>
        </w:rPr>
      </w:pPr>
      <w:r>
        <w:rPr>
          <w:rFonts w:hint="eastAsia" w:ascii="宋体" w:hAnsi="宋体" w:eastAsia="宋体"/>
          <w:szCs w:val="21"/>
        </w:rPr>
        <w:t>5.2.4乙方按照国家法律法规或当地地方性法规、规章为自有人员或雇佣人员办理意外伤害保险。作业过程中乙方应确保所带自有人员或雇佣人员的安全，因操作不当给装车人员或周边人员带来伤害，或造成甲方物品损伤，乙方应负全部责任，并照价赔偿。</w:t>
      </w:r>
    </w:p>
    <w:p w14:paraId="60D31670">
      <w:pPr>
        <w:spacing w:line="480" w:lineRule="exact"/>
        <w:ind w:firstLine="424" w:firstLineChars="202"/>
        <w:rPr>
          <w:rFonts w:ascii="宋体" w:hAnsi="宋体" w:eastAsia="宋体"/>
          <w:szCs w:val="21"/>
        </w:rPr>
      </w:pPr>
      <w:r>
        <w:rPr>
          <w:rFonts w:hint="eastAsia" w:ascii="宋体" w:hAnsi="宋体" w:eastAsia="宋体"/>
          <w:szCs w:val="21"/>
        </w:rPr>
        <w:t>5.2.5所装货物应为双方认同的物品，不允许装入不相关的物品，否则给予三倍的罚款，同时甲方有权通知乙方终止合同，并勒令退场。</w:t>
      </w:r>
    </w:p>
    <w:p w14:paraId="652C3B9F">
      <w:pPr>
        <w:spacing w:line="480" w:lineRule="exact"/>
        <w:ind w:firstLine="424" w:firstLineChars="202"/>
        <w:rPr>
          <w:rFonts w:ascii="宋体" w:hAnsi="宋体" w:eastAsia="宋体"/>
          <w:szCs w:val="21"/>
        </w:rPr>
      </w:pPr>
      <w:r>
        <w:rPr>
          <w:rFonts w:hint="eastAsia" w:ascii="宋体" w:hAnsi="宋体" w:eastAsia="宋体"/>
          <w:szCs w:val="21"/>
        </w:rPr>
        <w:t>5.2.6乙方人员因违反甲方规章制度，或出现不当行为，其后果及罚款由乙方承担。</w:t>
      </w:r>
    </w:p>
    <w:p w14:paraId="165AE1F9">
      <w:pPr>
        <w:spacing w:line="480" w:lineRule="exact"/>
        <w:ind w:firstLine="424" w:firstLineChars="202"/>
        <w:rPr>
          <w:rFonts w:ascii="宋体" w:hAnsi="宋体" w:eastAsia="宋体"/>
          <w:szCs w:val="21"/>
        </w:rPr>
      </w:pPr>
      <w:r>
        <w:rPr>
          <w:rFonts w:hint="eastAsia" w:ascii="宋体" w:hAnsi="宋体" w:eastAsia="宋体"/>
          <w:szCs w:val="21"/>
        </w:rPr>
        <w:t>5.2.7乙方自行负责废旧物资的拆解、整理、装车、计量、运输出场；在装运完毕后，应在规定的时间内清理现场，乙方不得无故拖延或拒绝装运和清理卫生。</w:t>
      </w:r>
    </w:p>
    <w:p w14:paraId="2B22D4E8">
      <w:pPr>
        <w:spacing w:line="480" w:lineRule="exact"/>
        <w:ind w:firstLine="424" w:firstLineChars="202"/>
        <w:rPr>
          <w:rFonts w:ascii="宋体" w:hAnsi="宋体" w:eastAsia="宋体"/>
          <w:szCs w:val="21"/>
        </w:rPr>
      </w:pPr>
      <w:r>
        <w:rPr>
          <w:rFonts w:hint="eastAsia" w:ascii="宋体" w:hAnsi="宋体" w:eastAsia="宋体"/>
          <w:szCs w:val="21"/>
        </w:rPr>
        <w:t>5.2.8乙方合理安排装车、过磅和运输工作，为甲方的全程见证工作提供便利。</w:t>
      </w:r>
    </w:p>
    <w:p w14:paraId="5EBC5422">
      <w:pPr>
        <w:spacing w:line="480" w:lineRule="exact"/>
        <w:ind w:firstLine="424" w:firstLineChars="202"/>
        <w:rPr>
          <w:rFonts w:ascii="宋体" w:hAnsi="宋体" w:eastAsia="宋体" w:cs="宋体"/>
          <w:szCs w:val="21"/>
        </w:rPr>
      </w:pPr>
      <w:r>
        <w:rPr>
          <w:rFonts w:hint="eastAsia" w:ascii="宋体" w:hAnsi="宋体" w:eastAsia="宋体"/>
          <w:szCs w:val="21"/>
        </w:rPr>
        <w:t>5.2.9</w:t>
      </w:r>
      <w:r>
        <w:rPr>
          <w:rFonts w:hint="eastAsia" w:ascii="宋体" w:hAnsi="宋体" w:eastAsia="宋体" w:cs="宋体"/>
          <w:szCs w:val="21"/>
        </w:rPr>
        <w:t>为提高工作效率，甲乙双方应互相配合，保证每批次处置工作在</w:t>
      </w:r>
      <w:r>
        <w:rPr>
          <w:rFonts w:hint="eastAsia" w:ascii="宋体" w:hAnsi="宋体" w:eastAsia="宋体" w:cs="宋体"/>
          <w:szCs w:val="21"/>
          <w:u w:val="single"/>
        </w:rPr>
        <w:t xml:space="preserve"> </w:t>
      </w:r>
      <w:r>
        <w:rPr>
          <w:rFonts w:hint="eastAsia" w:ascii="宋体" w:hAnsi="宋体" w:eastAsia="宋体" w:cs="宋体"/>
          <w:b/>
          <w:szCs w:val="21"/>
          <w:u w:val="single"/>
        </w:rPr>
        <w:t>5个工作日内</w:t>
      </w:r>
      <w:r>
        <w:rPr>
          <w:rFonts w:hint="eastAsia" w:ascii="宋体" w:hAnsi="宋体" w:eastAsia="宋体" w:cs="宋体"/>
          <w:szCs w:val="21"/>
          <w:u w:val="single"/>
        </w:rPr>
        <w:t xml:space="preserve">   </w:t>
      </w:r>
      <w:r>
        <w:rPr>
          <w:rFonts w:hint="eastAsia" w:ascii="宋体" w:hAnsi="宋体" w:eastAsia="宋体" w:cs="宋体"/>
          <w:szCs w:val="21"/>
        </w:rPr>
        <w:t>完成。</w:t>
      </w:r>
    </w:p>
    <w:p w14:paraId="7A6FAD44">
      <w:pPr>
        <w:spacing w:line="480" w:lineRule="exact"/>
        <w:ind w:firstLine="424" w:firstLineChars="202"/>
        <w:rPr>
          <w:rFonts w:ascii="宋体" w:hAnsi="宋体" w:eastAsia="宋体"/>
          <w:szCs w:val="21"/>
        </w:rPr>
      </w:pPr>
      <w:r>
        <w:rPr>
          <w:rFonts w:hint="eastAsia" w:ascii="宋体" w:hAnsi="宋体" w:eastAsia="宋体"/>
          <w:szCs w:val="21"/>
        </w:rPr>
        <w:t>5.2.10对于甲方发出的废旧物资处理指令，若乙方未在5个工作日内完成，每发生一次乙方向甲方缴纳违约金500元，违约金随当期废旧物资款项一并缴纳，否则将在退还履约保证金时进行扣除，通知单格式见附件四：</w:t>
      </w:r>
      <w:r>
        <w:rPr>
          <w:rFonts w:hint="eastAsia" w:ascii="宋体" w:hAnsi="宋体" w:eastAsia="宋体"/>
          <w:szCs w:val="21"/>
          <w:lang w:val="zh-CN"/>
        </w:rPr>
        <w:t>违约通知单</w:t>
      </w:r>
      <w:r>
        <w:rPr>
          <w:rFonts w:hint="eastAsia" w:ascii="宋体" w:hAnsi="宋体" w:eastAsia="宋体"/>
          <w:szCs w:val="21"/>
        </w:rPr>
        <w:t>。</w:t>
      </w:r>
    </w:p>
    <w:p w14:paraId="50D40427">
      <w:pPr>
        <w:spacing w:line="480" w:lineRule="exact"/>
        <w:ind w:firstLine="424" w:firstLineChars="202"/>
        <w:rPr>
          <w:rFonts w:ascii="宋体" w:hAnsi="宋体" w:eastAsia="宋体"/>
          <w:szCs w:val="21"/>
        </w:rPr>
      </w:pPr>
      <w:r>
        <w:rPr>
          <w:rFonts w:hint="eastAsia" w:ascii="宋体" w:hAnsi="宋体" w:eastAsia="宋体"/>
          <w:szCs w:val="21"/>
        </w:rPr>
        <w:t>5.2.11对于未在5个工作日内向CNPE缴纳每批次的废旧物资货款并提供银行回执单的，</w:t>
      </w:r>
      <w:r>
        <w:rPr>
          <w:rFonts w:ascii="宋体" w:hAnsi="宋体" w:eastAsia="宋体"/>
          <w:szCs w:val="21"/>
        </w:rPr>
        <w:t>乙方向甲方缴纳违约金500元</w:t>
      </w:r>
      <w:r>
        <w:rPr>
          <w:rFonts w:hint="eastAsia" w:ascii="宋体" w:hAnsi="宋体" w:eastAsia="宋体"/>
          <w:szCs w:val="21"/>
        </w:rPr>
        <w:t>/工作日</w:t>
      </w:r>
      <w:r>
        <w:rPr>
          <w:rFonts w:ascii="宋体" w:hAnsi="宋体" w:eastAsia="宋体"/>
          <w:szCs w:val="21"/>
        </w:rPr>
        <w:t>，违约金随当期废旧物资款项一并缴纳</w:t>
      </w:r>
      <w:r>
        <w:rPr>
          <w:rFonts w:hint="eastAsia" w:ascii="宋体" w:hAnsi="宋体" w:eastAsia="宋体"/>
          <w:szCs w:val="21"/>
        </w:rPr>
        <w:t>，</w:t>
      </w:r>
      <w:r>
        <w:rPr>
          <w:rFonts w:ascii="宋体" w:hAnsi="宋体" w:eastAsia="宋体"/>
          <w:szCs w:val="21"/>
        </w:rPr>
        <w:t>否</w:t>
      </w:r>
      <w:r>
        <w:rPr>
          <w:rFonts w:hint="eastAsia" w:ascii="宋体" w:hAnsi="宋体" w:eastAsia="宋体"/>
          <w:szCs w:val="21"/>
        </w:rPr>
        <w:t>则将在退还履约保证金时进行扣除，通知单格式见附件四：</w:t>
      </w:r>
      <w:r>
        <w:rPr>
          <w:rFonts w:hint="eastAsia" w:ascii="宋体" w:hAnsi="宋体" w:eastAsia="宋体"/>
          <w:szCs w:val="21"/>
          <w:lang w:val="zh-CN"/>
        </w:rPr>
        <w:t>违约通知单</w:t>
      </w:r>
      <w:r>
        <w:rPr>
          <w:rFonts w:hint="eastAsia" w:ascii="宋体" w:hAnsi="宋体" w:eastAsia="宋体"/>
          <w:szCs w:val="21"/>
        </w:rPr>
        <w:t>。</w:t>
      </w:r>
    </w:p>
    <w:p w14:paraId="10523394">
      <w:pPr>
        <w:spacing w:line="480" w:lineRule="exact"/>
        <w:ind w:firstLine="422" w:firstLineChars="200"/>
        <w:outlineLvl w:val="1"/>
        <w:rPr>
          <w:rFonts w:ascii="宋体" w:hAnsi="宋体" w:eastAsia="宋体"/>
          <w:b/>
          <w:szCs w:val="21"/>
        </w:rPr>
      </w:pPr>
      <w:r>
        <w:rPr>
          <w:rFonts w:hint="eastAsia" w:ascii="宋体" w:hAnsi="宋体" w:eastAsia="宋体"/>
          <w:b/>
          <w:szCs w:val="21"/>
        </w:rPr>
        <w:t>第六条  提货</w:t>
      </w:r>
      <w:r>
        <w:rPr>
          <w:rFonts w:hint="eastAsia" w:ascii="宋体" w:hAnsi="宋体" w:eastAsia="宋体" w:cs="宋体"/>
          <w:b/>
          <w:bCs/>
          <w:szCs w:val="21"/>
        </w:rPr>
        <w:t>时间</w:t>
      </w:r>
      <w:r>
        <w:rPr>
          <w:rFonts w:hint="eastAsia" w:ascii="宋体" w:hAnsi="宋体" w:eastAsia="宋体"/>
          <w:b/>
          <w:szCs w:val="21"/>
        </w:rPr>
        <w:t>及方式</w:t>
      </w:r>
    </w:p>
    <w:p w14:paraId="2CB689C6">
      <w:pPr>
        <w:spacing w:line="480" w:lineRule="exact"/>
        <w:ind w:firstLine="420" w:firstLineChars="200"/>
        <w:rPr>
          <w:rFonts w:ascii="宋体" w:hAnsi="宋体" w:eastAsia="宋体"/>
          <w:szCs w:val="21"/>
        </w:rPr>
      </w:pPr>
      <w:r>
        <w:rPr>
          <w:rFonts w:hint="eastAsia" w:ascii="宋体" w:hAnsi="宋体" w:eastAsia="宋体"/>
          <w:szCs w:val="21"/>
        </w:rPr>
        <w:t>6.1 甲方在乙方交纳约定履约保证金后通知乙方进场装车提货。乙方接到甲方提货的通知后5个工作日内自带工器具、车辆和装卸人员，由甲方工作人员带领到堆放区域装车提货，装车提货费用乙方自理，每批次完成作业后必须做到 “工完、料净、场地清”。</w:t>
      </w:r>
    </w:p>
    <w:p w14:paraId="493866A0">
      <w:pPr>
        <w:spacing w:line="480" w:lineRule="exact"/>
        <w:ind w:firstLine="420" w:firstLineChars="200"/>
        <w:rPr>
          <w:rFonts w:ascii="宋体" w:hAnsi="宋体" w:eastAsia="宋体"/>
          <w:szCs w:val="21"/>
        </w:rPr>
      </w:pPr>
      <w:r>
        <w:rPr>
          <w:rFonts w:hint="eastAsia" w:ascii="宋体" w:hAnsi="宋体" w:eastAsia="宋体"/>
          <w:szCs w:val="21"/>
        </w:rPr>
        <w:t>6.2乙方装车提货时要实行空车与重车二次过磅以实际重量计价出售。甲乙双方共同见证过磅计量过程，并对实际重量签字确认。</w:t>
      </w:r>
    </w:p>
    <w:p w14:paraId="0BAA6722">
      <w:pPr>
        <w:spacing w:line="480" w:lineRule="exact"/>
        <w:ind w:firstLine="420" w:firstLineChars="200"/>
        <w:rPr>
          <w:rFonts w:ascii="宋体" w:hAnsi="宋体" w:eastAsia="宋体"/>
          <w:szCs w:val="21"/>
        </w:rPr>
      </w:pPr>
      <w:r>
        <w:rPr>
          <w:rFonts w:hint="eastAsia" w:ascii="宋体" w:hAnsi="宋体" w:eastAsia="宋体"/>
          <w:szCs w:val="21"/>
        </w:rPr>
        <w:t>6.3乙方在堆放区域进行物项拆解、整理及装车提货，装车及过磅等作业时，除甲方相应工作人员外，还需甲方纪检监督人员共同旁站。</w:t>
      </w:r>
    </w:p>
    <w:p w14:paraId="3208BBAA">
      <w:pPr>
        <w:spacing w:line="480" w:lineRule="exact"/>
        <w:ind w:firstLine="422" w:firstLineChars="200"/>
        <w:outlineLvl w:val="1"/>
        <w:rPr>
          <w:rFonts w:ascii="宋体" w:hAnsi="宋体" w:eastAsia="宋体"/>
          <w:b/>
          <w:szCs w:val="21"/>
        </w:rPr>
      </w:pPr>
      <w:r>
        <w:rPr>
          <w:rFonts w:hint="eastAsia" w:ascii="宋体" w:hAnsi="宋体" w:eastAsia="宋体"/>
          <w:b/>
          <w:szCs w:val="21"/>
        </w:rPr>
        <w:t>第七条  价格与费用支付</w:t>
      </w:r>
    </w:p>
    <w:p w14:paraId="4C75986D">
      <w:pPr>
        <w:spacing w:line="480" w:lineRule="exact"/>
        <w:ind w:firstLine="420" w:firstLineChars="200"/>
        <w:rPr>
          <w:rFonts w:ascii="宋体" w:hAnsi="宋体" w:eastAsia="宋体"/>
          <w:szCs w:val="21"/>
        </w:rPr>
      </w:pPr>
      <w:r>
        <w:rPr>
          <w:rFonts w:hint="eastAsia" w:ascii="宋体" w:hAnsi="宋体" w:eastAsia="宋体"/>
          <w:szCs w:val="21"/>
        </w:rPr>
        <w:t>本合同暂定</w:t>
      </w:r>
      <w:r>
        <w:rPr>
          <w:rFonts w:hint="eastAsia" w:ascii="宋体" w:hAnsi="宋体" w:eastAsia="宋体"/>
          <w:szCs w:val="21"/>
          <w:highlight w:val="yellow"/>
        </w:rPr>
        <w:t>总价人民币</w:t>
      </w:r>
      <w:r>
        <w:rPr>
          <w:rFonts w:hint="eastAsia" w:ascii="宋体" w:hAnsi="宋体" w:eastAsia="宋体"/>
          <w:szCs w:val="21"/>
          <w:highlight w:val="yellow"/>
          <w:lang w:val="en-US" w:eastAsia="zh-CN"/>
        </w:rPr>
        <w:t xml:space="preserve">        </w:t>
      </w:r>
      <w:r>
        <w:rPr>
          <w:rFonts w:hint="eastAsia" w:ascii="宋体" w:hAnsi="宋体" w:eastAsia="宋体"/>
          <w:szCs w:val="21"/>
          <w:highlight w:val="yellow"/>
        </w:rPr>
        <w:t>元（大写：</w:t>
      </w:r>
      <w:r>
        <w:rPr>
          <w:rFonts w:hint="eastAsia" w:ascii="宋体" w:hAnsi="宋体" w:eastAsia="宋体"/>
          <w:szCs w:val="21"/>
          <w:highlight w:val="yellow"/>
          <w:lang w:val="en-US" w:eastAsia="zh-CN"/>
        </w:rPr>
        <w:t xml:space="preserve">         </w:t>
      </w:r>
      <w:r>
        <w:rPr>
          <w:rFonts w:hint="eastAsia" w:ascii="宋体" w:hAnsi="宋体" w:eastAsia="宋体"/>
          <w:szCs w:val="21"/>
          <w:highlight w:val="yellow"/>
        </w:rPr>
        <w:t>元整</w:t>
      </w:r>
      <w:r>
        <w:rPr>
          <w:rFonts w:hint="eastAsia" w:ascii="宋体" w:hAnsi="宋体" w:eastAsia="宋体"/>
          <w:szCs w:val="21"/>
        </w:rPr>
        <w:t>）。乙方承诺按照以下固定单价收购甲方指定出售的废旧物资。该价格包括但不限于回收物资的拆解、分类、整理、装车、运输、计量（过磅）、处置等所产生的所有费用以及合同履行期间的价格风险费。</w:t>
      </w:r>
    </w:p>
    <w:p w14:paraId="56DAD694">
      <w:pPr>
        <w:spacing w:line="480" w:lineRule="exact"/>
        <w:ind w:firstLine="420" w:firstLineChars="200"/>
        <w:rPr>
          <w:rFonts w:ascii="宋体" w:hAnsi="宋体" w:eastAsia="宋体"/>
          <w:bCs/>
          <w:szCs w:val="21"/>
          <w:highlight w:val="yellow"/>
        </w:rPr>
      </w:pPr>
      <w:r>
        <w:rPr>
          <w:rFonts w:hint="eastAsia" w:ascii="宋体" w:hAnsi="宋体" w:eastAsia="宋体"/>
          <w:szCs w:val="21"/>
          <w:highlight w:val="yellow"/>
        </w:rPr>
        <w:t>废旧木材：</w:t>
      </w:r>
      <w:r>
        <w:rPr>
          <w:rFonts w:hint="eastAsia" w:ascii="宋体" w:hAnsi="宋体" w:eastAsia="宋体"/>
          <w:szCs w:val="21"/>
          <w:highlight w:val="yellow"/>
          <w:u w:val="single"/>
        </w:rPr>
        <w:t xml:space="preserve">  </w:t>
      </w:r>
      <w:r>
        <w:rPr>
          <w:rFonts w:hint="eastAsia" w:ascii="宋体" w:hAnsi="宋体" w:eastAsia="宋体"/>
          <w:szCs w:val="21"/>
          <w:highlight w:val="yellow"/>
          <w:u w:val="single"/>
          <w:lang w:val="en-US" w:eastAsia="zh-CN"/>
        </w:rPr>
        <w:t>xx</w:t>
      </w:r>
      <w:r>
        <w:rPr>
          <w:rFonts w:hint="eastAsia" w:ascii="宋体" w:hAnsi="宋体" w:eastAsia="宋体"/>
          <w:szCs w:val="21"/>
          <w:highlight w:val="yellow"/>
          <w:u w:val="single"/>
        </w:rPr>
        <w:t xml:space="preserve">  </w:t>
      </w:r>
      <w:r>
        <w:rPr>
          <w:rFonts w:hint="eastAsia" w:ascii="宋体" w:hAnsi="宋体" w:eastAsia="宋体"/>
          <w:szCs w:val="21"/>
          <w:highlight w:val="yellow"/>
        </w:rPr>
        <w:t>元/吨</w:t>
      </w:r>
    </w:p>
    <w:p w14:paraId="3C47BCCF">
      <w:pPr>
        <w:spacing w:line="480" w:lineRule="exact"/>
        <w:ind w:firstLine="405"/>
        <w:rPr>
          <w:rFonts w:ascii="宋体" w:hAnsi="宋体" w:eastAsia="宋体"/>
          <w:szCs w:val="21"/>
          <w:highlight w:val="yellow"/>
        </w:rPr>
      </w:pPr>
      <w:r>
        <w:rPr>
          <w:rFonts w:hint="eastAsia" w:ascii="宋体" w:hAnsi="宋体" w:eastAsia="宋体"/>
          <w:szCs w:val="21"/>
          <w:highlight w:val="yellow"/>
        </w:rPr>
        <w:t>废旧橡胶</w:t>
      </w:r>
      <w:r>
        <w:rPr>
          <w:rFonts w:hint="eastAsia" w:ascii="宋体" w:hAnsi="宋体" w:eastAsia="宋体"/>
          <w:bCs/>
          <w:szCs w:val="21"/>
          <w:highlight w:val="yellow"/>
        </w:rPr>
        <w:t>：</w:t>
      </w:r>
      <w:r>
        <w:rPr>
          <w:rFonts w:hint="eastAsia" w:ascii="宋体" w:hAnsi="宋体" w:eastAsia="宋体"/>
          <w:szCs w:val="21"/>
          <w:highlight w:val="yellow"/>
          <w:u w:val="single"/>
        </w:rPr>
        <w:t xml:space="preserve">  </w:t>
      </w:r>
      <w:r>
        <w:rPr>
          <w:rFonts w:hint="eastAsia" w:ascii="宋体" w:hAnsi="宋体" w:eastAsia="宋体"/>
          <w:szCs w:val="21"/>
          <w:highlight w:val="yellow"/>
          <w:u w:val="single"/>
          <w:lang w:val="en-US" w:eastAsia="zh-CN"/>
        </w:rPr>
        <w:t>xx</w:t>
      </w:r>
      <w:r>
        <w:rPr>
          <w:rFonts w:hint="eastAsia" w:ascii="宋体" w:hAnsi="宋体" w:eastAsia="宋体"/>
          <w:szCs w:val="21"/>
          <w:highlight w:val="yellow"/>
          <w:u w:val="single"/>
        </w:rPr>
        <w:t xml:space="preserve">  </w:t>
      </w:r>
      <w:r>
        <w:rPr>
          <w:rFonts w:hint="eastAsia" w:ascii="宋体" w:hAnsi="宋体" w:eastAsia="宋体"/>
          <w:szCs w:val="21"/>
          <w:highlight w:val="yellow"/>
        </w:rPr>
        <w:t>元/吨</w:t>
      </w:r>
    </w:p>
    <w:p w14:paraId="733761F3">
      <w:pPr>
        <w:spacing w:line="480" w:lineRule="exact"/>
        <w:ind w:firstLine="405"/>
        <w:rPr>
          <w:rFonts w:ascii="宋体" w:hAnsi="宋体" w:eastAsia="宋体"/>
          <w:szCs w:val="21"/>
          <w:highlight w:val="yellow"/>
        </w:rPr>
      </w:pPr>
      <w:r>
        <w:rPr>
          <w:rFonts w:hint="eastAsia" w:ascii="宋体" w:hAnsi="宋体" w:eastAsia="宋体"/>
          <w:szCs w:val="21"/>
          <w:highlight w:val="yellow"/>
        </w:rPr>
        <w:t>废旧PVC/UPVC/PE材料</w:t>
      </w:r>
      <w:r>
        <w:rPr>
          <w:rFonts w:hint="eastAsia" w:ascii="宋体" w:hAnsi="宋体" w:eastAsia="宋体"/>
          <w:bCs/>
          <w:szCs w:val="21"/>
          <w:highlight w:val="yellow"/>
        </w:rPr>
        <w:t>：</w:t>
      </w:r>
      <w:r>
        <w:rPr>
          <w:rFonts w:hint="eastAsia" w:ascii="宋体" w:hAnsi="宋体" w:eastAsia="宋体"/>
          <w:szCs w:val="21"/>
          <w:highlight w:val="yellow"/>
          <w:u w:val="single"/>
        </w:rPr>
        <w:t xml:space="preserve">  </w:t>
      </w:r>
      <w:r>
        <w:rPr>
          <w:rFonts w:hint="eastAsia" w:ascii="宋体" w:hAnsi="宋体" w:eastAsia="宋体"/>
          <w:szCs w:val="21"/>
          <w:highlight w:val="yellow"/>
          <w:u w:val="single"/>
          <w:lang w:val="en-US" w:eastAsia="zh-CN"/>
        </w:rPr>
        <w:t>xx</w:t>
      </w:r>
      <w:r>
        <w:rPr>
          <w:rFonts w:hint="eastAsia" w:ascii="宋体" w:hAnsi="宋体" w:eastAsia="宋体"/>
          <w:szCs w:val="21"/>
          <w:highlight w:val="yellow"/>
          <w:u w:val="single"/>
        </w:rPr>
        <w:t xml:space="preserve">  </w:t>
      </w:r>
      <w:r>
        <w:rPr>
          <w:rFonts w:hint="eastAsia" w:ascii="宋体" w:hAnsi="宋体" w:eastAsia="宋体"/>
          <w:szCs w:val="21"/>
          <w:highlight w:val="yellow"/>
        </w:rPr>
        <w:t>元/吨</w:t>
      </w:r>
    </w:p>
    <w:p w14:paraId="3EC244F8">
      <w:pPr>
        <w:spacing w:line="480" w:lineRule="exact"/>
        <w:ind w:firstLine="420" w:firstLineChars="200"/>
        <w:rPr>
          <w:rFonts w:ascii="宋体" w:hAnsi="宋体" w:eastAsia="宋体"/>
          <w:szCs w:val="21"/>
        </w:rPr>
      </w:pPr>
      <w:r>
        <w:rPr>
          <w:rFonts w:hint="eastAsia" w:ascii="宋体" w:hAnsi="宋体" w:eastAsia="宋体"/>
          <w:szCs w:val="21"/>
        </w:rPr>
        <w:t>上述单价和出售物资实际重量进行结算，确定最终合同价格。</w:t>
      </w:r>
    </w:p>
    <w:p w14:paraId="0014F533">
      <w:pPr>
        <w:spacing w:line="480" w:lineRule="exact"/>
        <w:ind w:firstLine="420" w:firstLineChars="200"/>
        <w:rPr>
          <w:rFonts w:ascii="宋体" w:hAnsi="宋体" w:eastAsia="宋体"/>
          <w:szCs w:val="21"/>
        </w:rPr>
      </w:pPr>
      <w:r>
        <w:rPr>
          <w:rFonts w:hint="eastAsia" w:ascii="宋体" w:hAnsi="宋体" w:eastAsia="宋体"/>
          <w:szCs w:val="21"/>
        </w:rPr>
        <w:t>乙方应于接</w:t>
      </w:r>
      <w:r>
        <w:rPr>
          <w:rFonts w:hint="eastAsia" w:ascii="宋体" w:hAnsi="宋体" w:eastAsia="宋体"/>
          <w:szCs w:val="21"/>
          <w:highlight w:val="yellow"/>
        </w:rPr>
        <w:t>到甲方通知</w:t>
      </w:r>
      <w:r>
        <w:rPr>
          <w:rFonts w:hint="eastAsia" w:ascii="宋体" w:hAnsi="宋体" w:eastAsia="宋体"/>
          <w:szCs w:val="21"/>
          <w:highlight w:val="yellow"/>
          <w:lang w:eastAsia="zh-CN"/>
        </w:rPr>
        <w:t>后</w:t>
      </w:r>
      <w:r>
        <w:rPr>
          <w:rFonts w:hint="eastAsia" w:ascii="宋体" w:hAnsi="宋体" w:eastAsia="宋体"/>
          <w:szCs w:val="21"/>
          <w:highlight w:val="yellow"/>
        </w:rPr>
        <w:t>5</w:t>
      </w:r>
      <w:r>
        <w:rPr>
          <w:rFonts w:hint="eastAsia" w:ascii="宋体" w:hAnsi="宋体" w:eastAsia="宋体"/>
          <w:szCs w:val="21"/>
          <w:highlight w:val="yellow"/>
          <w:lang w:eastAsia="zh-CN"/>
        </w:rPr>
        <w:t>个工作</w:t>
      </w:r>
      <w:r>
        <w:rPr>
          <w:rFonts w:hint="eastAsia" w:ascii="宋体" w:hAnsi="宋体" w:eastAsia="宋体"/>
          <w:szCs w:val="21"/>
          <w:highlight w:val="yellow"/>
        </w:rPr>
        <w:t>日内将已装运出场的回收物资货款存入甲方指定账户并提示银行回执单。甲方收到货款后</w:t>
      </w:r>
      <w:r>
        <w:rPr>
          <w:rFonts w:hint="eastAsia" w:ascii="宋体" w:hAnsi="宋体" w:eastAsia="宋体"/>
          <w:szCs w:val="21"/>
          <w:highlight w:val="yellow"/>
          <w:lang w:val="en-US" w:eastAsia="zh-CN"/>
        </w:rPr>
        <w:t>10个工作日</w:t>
      </w:r>
      <w:r>
        <w:rPr>
          <w:rFonts w:hint="eastAsia" w:ascii="宋体" w:hAnsi="宋体" w:eastAsia="宋体"/>
          <w:szCs w:val="21"/>
          <w:lang w:val="en-US" w:eastAsia="zh-CN"/>
        </w:rPr>
        <w:t>内</w:t>
      </w:r>
      <w:r>
        <w:rPr>
          <w:rFonts w:hint="eastAsia" w:ascii="宋体" w:hAnsi="宋体" w:eastAsia="宋体"/>
          <w:szCs w:val="21"/>
        </w:rPr>
        <w:t>开具正式发票（税率为13%，增值税普通发票）或收据。</w:t>
      </w:r>
    </w:p>
    <w:p w14:paraId="38F7864A">
      <w:pPr>
        <w:spacing w:line="480" w:lineRule="exact"/>
        <w:ind w:firstLine="422" w:firstLineChars="200"/>
        <w:outlineLvl w:val="1"/>
        <w:rPr>
          <w:rFonts w:ascii="宋体" w:hAnsi="宋体" w:eastAsia="宋体"/>
          <w:b/>
          <w:szCs w:val="21"/>
        </w:rPr>
      </w:pPr>
      <w:r>
        <w:rPr>
          <w:rFonts w:hint="eastAsia" w:ascii="宋体" w:hAnsi="宋体" w:eastAsia="宋体"/>
          <w:b/>
          <w:szCs w:val="21"/>
        </w:rPr>
        <w:t>第八条  违约责任</w:t>
      </w:r>
    </w:p>
    <w:p w14:paraId="5F577CD8">
      <w:pPr>
        <w:spacing w:line="480" w:lineRule="exact"/>
        <w:ind w:firstLine="420" w:firstLineChars="200"/>
        <w:rPr>
          <w:rFonts w:ascii="宋体" w:hAnsi="宋体" w:eastAsia="宋体"/>
          <w:szCs w:val="21"/>
        </w:rPr>
      </w:pPr>
      <w:r>
        <w:rPr>
          <w:rFonts w:hint="eastAsia" w:ascii="宋体" w:hAnsi="宋体" w:eastAsia="宋体"/>
          <w:szCs w:val="21"/>
        </w:rPr>
        <w:t>8.1 乙方应严格遵守国家法律法规和甲方的规章制度，按本合同条款规定履行义务 ，否则需承担违约责任，其履约保证金不予退还。</w:t>
      </w:r>
    </w:p>
    <w:p w14:paraId="2E46516F">
      <w:pPr>
        <w:spacing w:line="480" w:lineRule="exact"/>
        <w:ind w:firstLine="420" w:firstLineChars="200"/>
        <w:rPr>
          <w:rFonts w:ascii="宋体" w:hAnsi="宋体" w:eastAsia="宋体"/>
          <w:szCs w:val="21"/>
        </w:rPr>
      </w:pPr>
      <w:r>
        <w:rPr>
          <w:rFonts w:hint="eastAsia" w:ascii="宋体" w:hAnsi="宋体" w:eastAsia="宋体"/>
          <w:szCs w:val="21"/>
        </w:rPr>
        <w:t>8.2 乙方未能在本合同第六条第1款约定的期限内提清全部物资的，每逾期1个工作日向甲方支付</w:t>
      </w:r>
      <w:r>
        <w:rPr>
          <w:rFonts w:hint="eastAsia" w:ascii="宋体" w:hAnsi="宋体" w:eastAsia="宋体"/>
          <w:szCs w:val="21"/>
          <w:u w:val="single"/>
        </w:rPr>
        <w:t xml:space="preserve"> 500 </w:t>
      </w:r>
      <w:r>
        <w:rPr>
          <w:rFonts w:hint="eastAsia" w:ascii="宋体" w:hAnsi="宋体" w:eastAsia="宋体"/>
          <w:szCs w:val="21"/>
        </w:rPr>
        <w:t>元的保管费用（此处罚金与第5.2.10条约定的处罚同时执行）；乙方逾期</w:t>
      </w:r>
      <w:r>
        <w:rPr>
          <w:rFonts w:hint="eastAsia" w:ascii="宋体" w:hAnsi="宋体" w:eastAsia="宋体"/>
          <w:szCs w:val="21"/>
          <w:u w:val="single"/>
        </w:rPr>
        <w:t xml:space="preserve">  5  </w:t>
      </w:r>
      <w:r>
        <w:rPr>
          <w:rFonts w:hint="eastAsia" w:ascii="宋体" w:hAnsi="宋体" w:eastAsia="宋体"/>
          <w:szCs w:val="21"/>
        </w:rPr>
        <w:t>个工作日未提清所有物资，甲方有权解除本合同，并对未提清物资另行转让。</w:t>
      </w:r>
    </w:p>
    <w:p w14:paraId="13A73EA2">
      <w:pPr>
        <w:spacing w:line="480" w:lineRule="exact"/>
        <w:ind w:firstLine="420" w:firstLineChars="200"/>
        <w:rPr>
          <w:rFonts w:ascii="宋体" w:hAnsi="宋体" w:eastAsia="宋体"/>
          <w:szCs w:val="21"/>
        </w:rPr>
      </w:pPr>
      <w:r>
        <w:rPr>
          <w:rFonts w:hint="eastAsia" w:ascii="宋体" w:hAnsi="宋体" w:eastAsia="宋体"/>
          <w:szCs w:val="21"/>
        </w:rPr>
        <w:t>8.3 乙方未能按第七条约定的付款期限向甲方支付款，每逾期1个工作日，支付违约金</w:t>
      </w:r>
      <w:r>
        <w:rPr>
          <w:rFonts w:hint="eastAsia" w:ascii="宋体" w:hAnsi="宋体" w:eastAsia="宋体"/>
          <w:szCs w:val="21"/>
          <w:u w:val="single"/>
        </w:rPr>
        <w:t xml:space="preserve">  500  </w:t>
      </w:r>
      <w:r>
        <w:rPr>
          <w:rFonts w:hint="eastAsia" w:ascii="宋体" w:hAnsi="宋体" w:eastAsia="宋体"/>
          <w:szCs w:val="21"/>
        </w:rPr>
        <w:t>元。乙方逾期付款超过</w:t>
      </w:r>
      <w:r>
        <w:rPr>
          <w:rFonts w:hint="eastAsia" w:ascii="宋体" w:hAnsi="宋体" w:eastAsia="宋体"/>
          <w:szCs w:val="21"/>
          <w:u w:val="single"/>
        </w:rPr>
        <w:t xml:space="preserve"> 5  </w:t>
      </w:r>
      <w:r>
        <w:rPr>
          <w:rFonts w:hint="eastAsia" w:ascii="宋体" w:hAnsi="宋体" w:eastAsia="宋体"/>
          <w:szCs w:val="21"/>
        </w:rPr>
        <w:t>个工作日，甲方有权解除本合同。</w:t>
      </w:r>
    </w:p>
    <w:p w14:paraId="2441782B">
      <w:pPr>
        <w:spacing w:line="480" w:lineRule="exact"/>
        <w:ind w:firstLine="420" w:firstLineChars="200"/>
        <w:rPr>
          <w:rFonts w:ascii="宋体" w:hAnsi="宋体" w:eastAsia="宋体"/>
          <w:szCs w:val="21"/>
        </w:rPr>
      </w:pPr>
      <w:r>
        <w:rPr>
          <w:rFonts w:hint="eastAsia" w:ascii="宋体" w:hAnsi="宋体" w:eastAsia="宋体"/>
          <w:szCs w:val="21"/>
        </w:rPr>
        <w:t>8.4 乙方在合同履约过程中如有弄虚作假行为，对甲方造成损失的，甲方保留向乙方追责及索赔的权利。</w:t>
      </w:r>
    </w:p>
    <w:p w14:paraId="57BE0678">
      <w:pPr>
        <w:spacing w:line="480" w:lineRule="exact"/>
        <w:ind w:firstLine="422" w:firstLineChars="200"/>
        <w:outlineLvl w:val="1"/>
        <w:rPr>
          <w:rFonts w:ascii="宋体" w:hAnsi="宋体" w:eastAsia="宋体"/>
          <w:b/>
          <w:szCs w:val="21"/>
        </w:rPr>
      </w:pPr>
      <w:r>
        <w:rPr>
          <w:rFonts w:hint="eastAsia" w:ascii="宋体" w:hAnsi="宋体" w:eastAsia="宋体"/>
          <w:b/>
          <w:szCs w:val="21"/>
        </w:rPr>
        <w:t>第九条  争议</w:t>
      </w:r>
      <w:r>
        <w:rPr>
          <w:rFonts w:hint="eastAsia" w:ascii="宋体" w:hAnsi="宋体" w:eastAsia="宋体" w:cs="宋体"/>
          <w:b/>
          <w:bCs/>
          <w:szCs w:val="21"/>
        </w:rPr>
        <w:t>解决</w:t>
      </w:r>
    </w:p>
    <w:p w14:paraId="65C1FBED">
      <w:pPr>
        <w:spacing w:line="480" w:lineRule="exact"/>
        <w:ind w:firstLine="409" w:firstLineChars="195"/>
        <w:rPr>
          <w:rFonts w:ascii="宋体" w:hAnsi="宋体" w:eastAsia="宋体"/>
          <w:szCs w:val="21"/>
        </w:rPr>
      </w:pPr>
      <w:r>
        <w:rPr>
          <w:rFonts w:hint="eastAsia" w:ascii="宋体" w:hAnsi="宋体" w:eastAsia="宋体"/>
          <w:szCs w:val="21"/>
        </w:rPr>
        <w:t>9.1 本合同的法律依据为《中华人民共和国民法典》及相关的法律法规。</w:t>
      </w:r>
    </w:p>
    <w:p w14:paraId="4E4279A3">
      <w:pPr>
        <w:spacing w:line="480" w:lineRule="exact"/>
        <w:ind w:firstLine="409" w:firstLineChars="195"/>
        <w:rPr>
          <w:rFonts w:ascii="宋体" w:hAnsi="宋体" w:eastAsia="宋体"/>
          <w:szCs w:val="21"/>
        </w:rPr>
      </w:pPr>
      <w:r>
        <w:rPr>
          <w:rFonts w:hint="eastAsia" w:ascii="宋体" w:hAnsi="宋体" w:eastAsia="宋体"/>
          <w:szCs w:val="21"/>
        </w:rPr>
        <w:t>9.2由本合同引起的或与执行本合同有关的一切争议，都应首先通过双方友好协商解决。如上述争议经协调后仍不能解决时，任何一方有权申请仲裁。</w:t>
      </w:r>
    </w:p>
    <w:p w14:paraId="4367D0DB">
      <w:pPr>
        <w:spacing w:line="480" w:lineRule="exact"/>
        <w:ind w:firstLine="409" w:firstLineChars="195"/>
        <w:rPr>
          <w:rFonts w:ascii="宋体" w:hAnsi="宋体" w:eastAsia="宋体"/>
          <w:szCs w:val="21"/>
        </w:rPr>
      </w:pPr>
      <w:r>
        <w:rPr>
          <w:rFonts w:hint="eastAsia" w:ascii="宋体" w:hAnsi="宋体" w:eastAsia="宋体"/>
          <w:szCs w:val="21"/>
        </w:rPr>
        <w:t>9.3 双方商定仲裁机构为中国国际经济贸易仲裁委员会，并按其仲裁规则在北京进行</w:t>
      </w:r>
      <w:r>
        <w:rPr>
          <w:rFonts w:ascii="宋体" w:hAnsi="宋体" w:eastAsia="宋体"/>
          <w:szCs w:val="21"/>
        </w:rPr>
        <w:t>。除非双方另行同意，仲裁的官方语言为汉语。</w:t>
      </w:r>
    </w:p>
    <w:p w14:paraId="272F9811">
      <w:pPr>
        <w:spacing w:line="480" w:lineRule="exact"/>
        <w:ind w:firstLine="409" w:firstLineChars="195"/>
        <w:rPr>
          <w:rFonts w:ascii="宋体" w:hAnsi="宋体" w:eastAsia="宋体"/>
          <w:szCs w:val="21"/>
        </w:rPr>
      </w:pPr>
      <w:r>
        <w:rPr>
          <w:rFonts w:hint="eastAsia" w:ascii="宋体" w:hAnsi="宋体" w:eastAsia="宋体"/>
          <w:szCs w:val="21"/>
        </w:rPr>
        <w:t>9.4 仲裁裁决应为最终裁决，并对双方都有约束力。</w:t>
      </w:r>
    </w:p>
    <w:p w14:paraId="1C9117E3">
      <w:pPr>
        <w:spacing w:line="480" w:lineRule="exact"/>
        <w:ind w:firstLine="409" w:firstLineChars="195"/>
        <w:rPr>
          <w:rFonts w:ascii="宋体" w:hAnsi="宋体" w:eastAsia="宋体"/>
          <w:szCs w:val="21"/>
        </w:rPr>
      </w:pPr>
      <w:r>
        <w:rPr>
          <w:rFonts w:hint="eastAsia" w:ascii="宋体" w:hAnsi="宋体" w:eastAsia="宋体"/>
          <w:szCs w:val="21"/>
        </w:rPr>
        <w:t xml:space="preserve">9.5 </w:t>
      </w:r>
      <w:r>
        <w:rPr>
          <w:rFonts w:ascii="宋体" w:hAnsi="宋体" w:eastAsia="宋体"/>
          <w:szCs w:val="21"/>
        </w:rPr>
        <w:t>在进行仲裁期间，除正在进行仲裁的部分外，本合同</w:t>
      </w:r>
      <w:r>
        <w:rPr>
          <w:rFonts w:hint="eastAsia" w:ascii="宋体" w:hAnsi="宋体" w:eastAsia="宋体"/>
          <w:szCs w:val="21"/>
        </w:rPr>
        <w:t>其他部分</w:t>
      </w:r>
      <w:r>
        <w:rPr>
          <w:rFonts w:ascii="宋体" w:hAnsi="宋体" w:eastAsia="宋体"/>
          <w:szCs w:val="21"/>
        </w:rPr>
        <w:t>仍应继续履行。</w:t>
      </w:r>
      <w:r>
        <w:rPr>
          <w:rFonts w:hint="eastAsia" w:ascii="宋体" w:hAnsi="宋体" w:eastAsia="宋体"/>
          <w:szCs w:val="21"/>
        </w:rPr>
        <w:t>除非仲裁裁决中另有规定，仲裁费应由败诉方承担。</w:t>
      </w:r>
    </w:p>
    <w:p w14:paraId="38389F1A">
      <w:pPr>
        <w:spacing w:line="480" w:lineRule="exact"/>
        <w:ind w:firstLine="422" w:firstLineChars="200"/>
        <w:outlineLvl w:val="1"/>
        <w:rPr>
          <w:rFonts w:ascii="宋体" w:hAnsi="宋体" w:eastAsia="宋体"/>
          <w:b/>
          <w:szCs w:val="21"/>
        </w:rPr>
      </w:pPr>
      <w:r>
        <w:rPr>
          <w:rFonts w:hint="eastAsia" w:ascii="宋体" w:hAnsi="宋体" w:eastAsia="宋体"/>
          <w:b/>
          <w:szCs w:val="21"/>
        </w:rPr>
        <w:t>第十条  其他约定</w:t>
      </w:r>
    </w:p>
    <w:p w14:paraId="6527192B">
      <w:pPr>
        <w:spacing w:line="480" w:lineRule="exact"/>
        <w:ind w:firstLine="420" w:firstLineChars="200"/>
        <w:rPr>
          <w:rFonts w:ascii="宋体" w:hAnsi="宋体" w:eastAsia="宋体"/>
          <w:szCs w:val="21"/>
        </w:rPr>
      </w:pPr>
      <w:r>
        <w:rPr>
          <w:rFonts w:hint="eastAsia" w:ascii="宋体" w:hAnsi="宋体" w:eastAsia="宋体"/>
          <w:szCs w:val="21"/>
        </w:rPr>
        <w:t>10.1 乙方在处理</w:t>
      </w:r>
      <w:r>
        <w:rPr>
          <w:rFonts w:hint="eastAsia" w:ascii="宋体" w:hAnsi="宋体" w:eastAsia="宋体" w:cs="宋体"/>
          <w:szCs w:val="21"/>
        </w:rPr>
        <w:t>以上废旧物资时，以不危害、破坏环境为前提，必须遵守国家关于环保、安全、环境等方面的法律法规。</w:t>
      </w:r>
      <w:r>
        <w:rPr>
          <w:rFonts w:hint="eastAsia" w:ascii="宋体" w:hAnsi="宋体" w:eastAsia="宋体"/>
          <w:szCs w:val="21"/>
        </w:rPr>
        <w:t>否则，由此造成的后果均由乙方承担。</w:t>
      </w:r>
    </w:p>
    <w:p w14:paraId="691830F2">
      <w:pPr>
        <w:spacing w:line="480" w:lineRule="exact"/>
        <w:ind w:firstLine="420" w:firstLineChars="200"/>
        <w:rPr>
          <w:rFonts w:ascii="宋体" w:hAnsi="宋体" w:eastAsia="宋体"/>
          <w:szCs w:val="21"/>
        </w:rPr>
      </w:pPr>
      <w:r>
        <w:rPr>
          <w:rFonts w:hint="eastAsia" w:ascii="宋体" w:hAnsi="宋体" w:eastAsia="宋体"/>
          <w:szCs w:val="21"/>
        </w:rPr>
        <w:t>10.2 本合同签订地为北京市。</w:t>
      </w:r>
    </w:p>
    <w:p w14:paraId="16AA3B26">
      <w:pPr>
        <w:spacing w:line="480" w:lineRule="exact"/>
        <w:ind w:firstLine="420" w:firstLineChars="200"/>
        <w:rPr>
          <w:rFonts w:ascii="宋体" w:hAnsi="宋体" w:eastAsia="宋体"/>
          <w:szCs w:val="21"/>
        </w:rPr>
      </w:pPr>
      <w:r>
        <w:rPr>
          <w:rFonts w:hint="eastAsia" w:ascii="宋体" w:hAnsi="宋体" w:eastAsia="宋体"/>
          <w:szCs w:val="21"/>
        </w:rPr>
        <w:t>10.3 本合同自甲乙双方法定代表人或授权委托人签字并加盖公章之日起生效。签字日期不一致的以最后的日期为准。</w:t>
      </w:r>
    </w:p>
    <w:p w14:paraId="007CCC40">
      <w:pPr>
        <w:spacing w:afterLines="100" w:line="480" w:lineRule="exact"/>
        <w:ind w:firstLine="420" w:firstLineChars="200"/>
        <w:rPr>
          <w:rFonts w:ascii="宋体" w:hAnsi="宋体" w:eastAsia="宋体"/>
          <w:szCs w:val="21"/>
        </w:rPr>
      </w:pPr>
      <w:r>
        <w:rPr>
          <w:rFonts w:hint="eastAsia" w:ascii="宋体" w:hAnsi="宋体" w:eastAsia="宋体"/>
          <w:szCs w:val="21"/>
        </w:rPr>
        <w:t>10.4本合同一式四份，甲乙双方各执两份，具有同等的法律效力。</w:t>
      </w:r>
    </w:p>
    <w:p w14:paraId="44B8AA82">
      <w:pPr>
        <w:ind w:firstLine="420" w:firstLineChars="200"/>
        <w:rPr>
          <w:rFonts w:ascii="宋体" w:hAnsi="宋体" w:eastAsia="宋体"/>
          <w:szCs w:val="21"/>
        </w:rPr>
      </w:pPr>
      <w:r>
        <w:rPr>
          <w:rFonts w:hint="eastAsia" w:ascii="宋体" w:hAnsi="宋体" w:eastAsia="宋体"/>
          <w:szCs w:val="21"/>
        </w:rPr>
        <w:t>附件：一、技术任务书</w:t>
      </w:r>
    </w:p>
    <w:p w14:paraId="2E50365C">
      <w:pPr>
        <w:ind w:firstLine="1050" w:firstLineChars="500"/>
        <w:rPr>
          <w:rFonts w:ascii="宋体" w:hAnsi="宋体" w:eastAsia="宋体"/>
          <w:szCs w:val="21"/>
        </w:rPr>
      </w:pPr>
      <w:r>
        <w:rPr>
          <w:rFonts w:hint="eastAsia" w:ascii="宋体" w:hAnsi="宋体" w:eastAsia="宋体"/>
          <w:szCs w:val="21"/>
        </w:rPr>
        <w:t>二、廉洁协议书</w:t>
      </w:r>
    </w:p>
    <w:p w14:paraId="60192013">
      <w:pPr>
        <w:ind w:firstLine="420" w:firstLineChars="200"/>
        <w:rPr>
          <w:rFonts w:ascii="宋体" w:hAnsi="宋体" w:eastAsia="宋体"/>
          <w:szCs w:val="21"/>
        </w:rPr>
      </w:pPr>
      <w:r>
        <w:rPr>
          <w:rFonts w:hint="eastAsia" w:ascii="宋体" w:hAnsi="宋体" w:eastAsia="宋体"/>
          <w:szCs w:val="21"/>
        </w:rPr>
        <w:t xml:space="preserve">      三、安全环保（HSE）协议书</w:t>
      </w:r>
    </w:p>
    <w:p w14:paraId="77A95B7D">
      <w:pPr>
        <w:ind w:firstLine="420" w:firstLineChars="200"/>
        <w:rPr>
          <w:rFonts w:ascii="宋体" w:hAnsi="宋体" w:eastAsia="宋体"/>
          <w:szCs w:val="21"/>
        </w:rPr>
      </w:pPr>
      <w:r>
        <w:rPr>
          <w:rFonts w:hint="eastAsia" w:ascii="宋体" w:hAnsi="宋体" w:eastAsia="宋体"/>
          <w:szCs w:val="21"/>
        </w:rPr>
        <w:t xml:space="preserve">      四、违约通知单</w:t>
      </w:r>
    </w:p>
    <w:p w14:paraId="2747B81F">
      <w:pPr>
        <w:ind w:firstLine="1050" w:firstLineChars="500"/>
        <w:rPr>
          <w:rFonts w:ascii="宋体" w:hAnsi="宋体" w:eastAsia="宋体"/>
          <w:szCs w:val="21"/>
        </w:rPr>
      </w:pPr>
      <w:r>
        <w:rPr>
          <w:rFonts w:hint="eastAsia" w:ascii="宋体" w:hAnsi="宋体" w:eastAsia="宋体"/>
          <w:szCs w:val="21"/>
        </w:rPr>
        <w:t>五、外来人员安全告知书</w:t>
      </w:r>
    </w:p>
    <w:p w14:paraId="071D8148">
      <w:pPr>
        <w:ind w:firstLine="420" w:firstLineChars="200"/>
        <w:rPr>
          <w:rFonts w:ascii="宋体" w:hAnsi="宋体" w:eastAsia="宋体"/>
          <w:szCs w:val="21"/>
        </w:rPr>
      </w:pPr>
      <w:r>
        <w:rPr>
          <w:rFonts w:hint="eastAsia" w:ascii="宋体" w:hAnsi="宋体" w:eastAsia="宋体"/>
          <w:szCs w:val="21"/>
        </w:rPr>
        <w:t xml:space="preserve">      六、废旧物资处理见证单（过磅单）</w:t>
      </w:r>
    </w:p>
    <w:p w14:paraId="50699EB1">
      <w:pPr>
        <w:ind w:firstLine="420" w:firstLineChars="200"/>
        <w:rPr>
          <w:rFonts w:ascii="宋体" w:hAnsi="宋体" w:eastAsia="宋体"/>
          <w:szCs w:val="21"/>
        </w:rPr>
      </w:pPr>
      <w:r>
        <w:rPr>
          <w:rFonts w:hint="eastAsia" w:ascii="宋体" w:hAnsi="宋体" w:eastAsia="宋体"/>
          <w:szCs w:val="21"/>
        </w:rPr>
        <w:t xml:space="preserve">      七、废旧物资合同清单（预估）</w:t>
      </w:r>
    </w:p>
    <w:tbl>
      <w:tblPr>
        <w:tblStyle w:val="85"/>
        <w:tblpPr w:leftFromText="180" w:rightFromText="180" w:vertAnchor="text" w:horzAnchor="margin" w:tblpY="264"/>
        <w:tblW w:w="0" w:type="auto"/>
        <w:tblInd w:w="0" w:type="dxa"/>
        <w:tblLayout w:type="fixed"/>
        <w:tblCellMar>
          <w:top w:w="0" w:type="dxa"/>
          <w:left w:w="108" w:type="dxa"/>
          <w:bottom w:w="0" w:type="dxa"/>
          <w:right w:w="108" w:type="dxa"/>
        </w:tblCellMar>
      </w:tblPr>
      <w:tblGrid>
        <w:gridCol w:w="4690"/>
        <w:gridCol w:w="4683"/>
      </w:tblGrid>
      <w:tr w14:paraId="0C876EE5">
        <w:tc>
          <w:tcPr>
            <w:tcW w:w="4690" w:type="dxa"/>
          </w:tcPr>
          <w:p w14:paraId="36A76334">
            <w:pPr>
              <w:rPr>
                <w:rFonts w:ascii="宋体" w:hAnsi="宋体" w:eastAsia="宋体"/>
                <w:b/>
                <w:sz w:val="22"/>
                <w:szCs w:val="21"/>
              </w:rPr>
            </w:pPr>
          </w:p>
          <w:p w14:paraId="0A7C8421">
            <w:pPr>
              <w:rPr>
                <w:rFonts w:ascii="宋体" w:hAnsi="宋体" w:eastAsia="宋体"/>
                <w:b/>
                <w:sz w:val="22"/>
                <w:szCs w:val="21"/>
              </w:rPr>
            </w:pPr>
          </w:p>
          <w:p w14:paraId="3A665537">
            <w:pPr>
              <w:rPr>
                <w:rFonts w:ascii="宋体" w:hAnsi="宋体" w:eastAsia="宋体"/>
                <w:b/>
                <w:sz w:val="22"/>
                <w:szCs w:val="21"/>
              </w:rPr>
            </w:pPr>
            <w:r>
              <w:rPr>
                <w:rFonts w:hint="eastAsia" w:ascii="宋体" w:hAnsi="宋体" w:eastAsia="宋体"/>
                <w:b/>
                <w:sz w:val="22"/>
                <w:szCs w:val="21"/>
              </w:rPr>
              <w:t>甲方（章）：中国核电工程有限公司</w:t>
            </w:r>
          </w:p>
          <w:p w14:paraId="213149C7">
            <w:pPr>
              <w:rPr>
                <w:rFonts w:ascii="宋体" w:hAnsi="宋体" w:eastAsia="宋体"/>
                <w:b/>
                <w:sz w:val="22"/>
                <w:szCs w:val="21"/>
              </w:rPr>
            </w:pPr>
            <w:r>
              <w:rPr>
                <w:rFonts w:hint="eastAsia" w:ascii="宋体" w:hAnsi="宋体" w:eastAsia="宋体"/>
                <w:b/>
                <w:sz w:val="22"/>
                <w:szCs w:val="21"/>
              </w:rPr>
              <w:t>地址：北京市海淀区西三环北路117号</w:t>
            </w:r>
          </w:p>
          <w:p w14:paraId="7E913553">
            <w:pPr>
              <w:rPr>
                <w:rFonts w:ascii="宋体" w:hAnsi="宋体" w:eastAsia="宋体"/>
                <w:b/>
                <w:sz w:val="22"/>
                <w:szCs w:val="21"/>
              </w:rPr>
            </w:pPr>
          </w:p>
          <w:p w14:paraId="1833DC11">
            <w:pPr>
              <w:rPr>
                <w:rFonts w:ascii="宋体" w:hAnsi="宋体" w:eastAsia="宋体"/>
                <w:b/>
                <w:sz w:val="22"/>
                <w:szCs w:val="21"/>
              </w:rPr>
            </w:pPr>
          </w:p>
          <w:p w14:paraId="1962F8D9">
            <w:pPr>
              <w:rPr>
                <w:rFonts w:ascii="宋体" w:hAnsi="宋体" w:eastAsia="宋体"/>
                <w:b/>
                <w:sz w:val="22"/>
                <w:szCs w:val="21"/>
              </w:rPr>
            </w:pPr>
            <w:r>
              <w:rPr>
                <w:rFonts w:hint="eastAsia" w:ascii="宋体" w:hAnsi="宋体" w:eastAsia="宋体"/>
                <w:b/>
                <w:sz w:val="22"/>
                <w:szCs w:val="21"/>
              </w:rPr>
              <w:t>法定代表人或其授权代表：</w:t>
            </w:r>
          </w:p>
          <w:p w14:paraId="4D8B36EA">
            <w:pPr>
              <w:rPr>
                <w:rFonts w:ascii="宋体" w:hAnsi="宋体" w:eastAsia="宋体"/>
                <w:b/>
                <w:sz w:val="22"/>
                <w:szCs w:val="21"/>
              </w:rPr>
            </w:pPr>
          </w:p>
          <w:p w14:paraId="189F5F36">
            <w:pPr>
              <w:rPr>
                <w:rFonts w:ascii="宋体" w:hAnsi="宋体" w:eastAsia="宋体"/>
                <w:b/>
                <w:sz w:val="22"/>
                <w:szCs w:val="21"/>
              </w:rPr>
            </w:pPr>
            <w:r>
              <w:rPr>
                <w:rFonts w:hint="eastAsia" w:ascii="宋体" w:hAnsi="宋体" w:eastAsia="宋体"/>
                <w:b/>
                <w:sz w:val="22"/>
                <w:szCs w:val="21"/>
              </w:rPr>
              <w:t xml:space="preserve"> </w:t>
            </w:r>
          </w:p>
          <w:p w14:paraId="704D8544">
            <w:pPr>
              <w:rPr>
                <w:rFonts w:ascii="宋体" w:hAnsi="宋体" w:eastAsia="宋体"/>
                <w:b/>
                <w:sz w:val="22"/>
                <w:szCs w:val="21"/>
              </w:rPr>
            </w:pPr>
          </w:p>
          <w:p w14:paraId="0D1777DC">
            <w:pPr>
              <w:rPr>
                <w:rFonts w:ascii="宋体" w:hAnsi="宋体" w:eastAsia="宋体"/>
                <w:b/>
                <w:sz w:val="22"/>
                <w:szCs w:val="21"/>
              </w:rPr>
            </w:pPr>
          </w:p>
          <w:p w14:paraId="05F569E1">
            <w:pPr>
              <w:rPr>
                <w:rFonts w:ascii="宋体" w:hAnsi="宋体" w:eastAsia="宋体"/>
                <w:b/>
                <w:sz w:val="22"/>
                <w:szCs w:val="21"/>
              </w:rPr>
            </w:pPr>
          </w:p>
          <w:p w14:paraId="33A0B499">
            <w:pPr>
              <w:rPr>
                <w:rFonts w:ascii="宋体" w:hAnsi="宋体" w:eastAsia="宋体"/>
                <w:b/>
                <w:sz w:val="22"/>
                <w:szCs w:val="21"/>
              </w:rPr>
            </w:pPr>
            <w:r>
              <w:rPr>
                <w:rFonts w:hint="eastAsia" w:ascii="宋体" w:hAnsi="宋体" w:eastAsia="宋体"/>
                <w:b/>
                <w:sz w:val="22"/>
                <w:szCs w:val="21"/>
              </w:rPr>
              <w:t>联系人：冀娇莹</w:t>
            </w:r>
          </w:p>
          <w:p w14:paraId="373610A4">
            <w:pPr>
              <w:rPr>
                <w:rFonts w:ascii="宋体" w:hAnsi="宋体" w:eastAsia="宋体"/>
                <w:b/>
                <w:sz w:val="22"/>
                <w:szCs w:val="21"/>
              </w:rPr>
            </w:pPr>
            <w:r>
              <w:rPr>
                <w:rFonts w:hint="eastAsia" w:ascii="宋体" w:hAnsi="宋体" w:eastAsia="宋体"/>
                <w:b/>
                <w:sz w:val="22"/>
                <w:szCs w:val="21"/>
              </w:rPr>
              <w:t>电  话：177-4528-0856</w:t>
            </w:r>
          </w:p>
          <w:p w14:paraId="38239950">
            <w:pPr>
              <w:rPr>
                <w:rFonts w:ascii="宋体" w:hAnsi="宋体" w:eastAsia="宋体"/>
                <w:b/>
                <w:sz w:val="22"/>
                <w:szCs w:val="21"/>
              </w:rPr>
            </w:pPr>
            <w:r>
              <w:rPr>
                <w:rFonts w:hint="eastAsia" w:ascii="宋体" w:hAnsi="宋体" w:eastAsia="宋体"/>
                <w:b/>
                <w:sz w:val="22"/>
                <w:szCs w:val="21"/>
              </w:rPr>
              <w:t>传  真： /</w:t>
            </w:r>
          </w:p>
          <w:p w14:paraId="2509ED90">
            <w:pPr>
              <w:rPr>
                <w:rFonts w:ascii="宋体" w:hAnsi="宋体" w:eastAsia="宋体"/>
                <w:b/>
                <w:sz w:val="22"/>
                <w:szCs w:val="21"/>
              </w:rPr>
            </w:pPr>
            <w:r>
              <w:rPr>
                <w:rFonts w:hint="eastAsia" w:ascii="宋体" w:hAnsi="宋体" w:eastAsia="宋体"/>
                <w:b/>
                <w:sz w:val="22"/>
                <w:szCs w:val="21"/>
              </w:rPr>
              <w:t>开户行：</w:t>
            </w:r>
            <w:r>
              <w:rPr>
                <w:rFonts w:ascii="宋体" w:hAnsi="宋体" w:eastAsia="宋体"/>
                <w:b/>
                <w:sz w:val="22"/>
                <w:szCs w:val="21"/>
              </w:rPr>
              <w:t>中国工商银行北京市长安支行</w:t>
            </w:r>
          </w:p>
          <w:p w14:paraId="02787A1B">
            <w:pPr>
              <w:rPr>
                <w:rFonts w:ascii="宋体" w:hAnsi="宋体" w:eastAsia="宋体"/>
                <w:b/>
                <w:sz w:val="22"/>
                <w:szCs w:val="21"/>
              </w:rPr>
            </w:pPr>
            <w:r>
              <w:rPr>
                <w:rFonts w:hint="eastAsia" w:ascii="宋体" w:hAnsi="宋体" w:eastAsia="宋体"/>
                <w:b/>
                <w:sz w:val="22"/>
                <w:szCs w:val="21"/>
              </w:rPr>
              <w:t>帐  号：</w:t>
            </w:r>
            <w:r>
              <w:rPr>
                <w:rFonts w:ascii="宋体" w:hAnsi="宋体" w:eastAsia="宋体"/>
                <w:b/>
                <w:sz w:val="22"/>
                <w:szCs w:val="21"/>
              </w:rPr>
              <w:t>0200003309200016332</w:t>
            </w:r>
          </w:p>
          <w:p w14:paraId="10F79E4E">
            <w:pPr>
              <w:rPr>
                <w:rFonts w:ascii="宋体" w:hAnsi="宋体" w:eastAsia="宋体"/>
                <w:b/>
                <w:sz w:val="22"/>
                <w:szCs w:val="21"/>
              </w:rPr>
            </w:pPr>
            <w:r>
              <w:rPr>
                <w:rFonts w:hint="eastAsia" w:ascii="宋体" w:hAnsi="宋体" w:eastAsia="宋体"/>
                <w:b/>
                <w:sz w:val="22"/>
                <w:szCs w:val="21"/>
              </w:rPr>
              <w:t>邮  编：100840</w:t>
            </w:r>
          </w:p>
        </w:tc>
        <w:tc>
          <w:tcPr>
            <w:tcW w:w="4683" w:type="dxa"/>
          </w:tcPr>
          <w:p w14:paraId="4D1E3C37">
            <w:pPr>
              <w:ind w:left="1294" w:hanging="1294" w:hangingChars="586"/>
              <w:rPr>
                <w:rFonts w:ascii="宋体" w:hAnsi="宋体" w:eastAsia="宋体"/>
                <w:b/>
                <w:sz w:val="22"/>
                <w:szCs w:val="21"/>
              </w:rPr>
            </w:pPr>
          </w:p>
          <w:p w14:paraId="280429DB">
            <w:pPr>
              <w:ind w:left="1294" w:hanging="1294" w:hangingChars="586"/>
              <w:rPr>
                <w:rFonts w:ascii="宋体" w:hAnsi="宋体" w:eastAsia="宋体"/>
                <w:b/>
                <w:sz w:val="22"/>
                <w:szCs w:val="21"/>
              </w:rPr>
            </w:pPr>
          </w:p>
          <w:p w14:paraId="08FAB204">
            <w:pPr>
              <w:ind w:left="663" w:hanging="663" w:hangingChars="300"/>
              <w:rPr>
                <w:rFonts w:hint="eastAsia" w:ascii="宋体" w:hAnsi="宋体" w:eastAsia="宋体"/>
                <w:b/>
                <w:bCs/>
                <w:sz w:val="22"/>
                <w:szCs w:val="21"/>
                <w:u w:val="single"/>
                <w:lang w:eastAsia="zh-CN"/>
              </w:rPr>
            </w:pPr>
            <w:r>
              <w:rPr>
                <w:rFonts w:hint="eastAsia" w:ascii="宋体" w:hAnsi="宋体" w:eastAsia="宋体"/>
                <w:b/>
                <w:sz w:val="22"/>
                <w:szCs w:val="21"/>
              </w:rPr>
              <w:t>乙方（章）：</w:t>
            </w:r>
            <w:r>
              <w:rPr>
                <w:rFonts w:hint="eastAsia" w:ascii="宋体" w:hAnsi="宋体" w:eastAsia="宋体"/>
                <w:b/>
                <w:sz w:val="22"/>
                <w:szCs w:val="21"/>
                <w:lang w:eastAsia="zh-CN"/>
              </w:rPr>
              <w:t xml:space="preserve">                   </w:t>
            </w:r>
          </w:p>
          <w:p w14:paraId="68B82211">
            <w:pPr>
              <w:ind w:left="663" w:hanging="663" w:hangingChars="300"/>
              <w:rPr>
                <w:rFonts w:ascii="宋体" w:hAnsi="宋体" w:eastAsia="宋体"/>
                <w:b/>
                <w:sz w:val="22"/>
                <w:szCs w:val="21"/>
              </w:rPr>
            </w:pPr>
            <w:r>
              <w:rPr>
                <w:rFonts w:hint="eastAsia" w:ascii="宋体" w:hAnsi="宋体" w:eastAsia="宋体"/>
                <w:b/>
                <w:sz w:val="22"/>
                <w:szCs w:val="21"/>
              </w:rPr>
              <w:t>地址：</w:t>
            </w:r>
          </w:p>
          <w:p w14:paraId="74854E92">
            <w:pPr>
              <w:rPr>
                <w:rFonts w:ascii="宋体" w:hAnsi="宋体" w:eastAsia="宋体"/>
                <w:b/>
                <w:sz w:val="22"/>
                <w:szCs w:val="21"/>
              </w:rPr>
            </w:pPr>
          </w:p>
          <w:p w14:paraId="7B26E4A5">
            <w:pPr>
              <w:rPr>
                <w:rFonts w:ascii="宋体" w:hAnsi="宋体" w:eastAsia="宋体"/>
                <w:b/>
                <w:sz w:val="22"/>
                <w:szCs w:val="21"/>
              </w:rPr>
            </w:pPr>
            <w:r>
              <w:rPr>
                <w:rFonts w:hint="eastAsia" w:ascii="宋体" w:hAnsi="宋体" w:eastAsia="宋体"/>
                <w:b/>
                <w:sz w:val="22"/>
                <w:szCs w:val="21"/>
              </w:rPr>
              <w:t xml:space="preserve">法定代表人或其授权代表： </w:t>
            </w:r>
          </w:p>
          <w:p w14:paraId="41931B18">
            <w:pPr>
              <w:rPr>
                <w:rFonts w:ascii="宋体" w:hAnsi="宋体" w:eastAsia="宋体"/>
                <w:b/>
                <w:sz w:val="22"/>
                <w:szCs w:val="21"/>
              </w:rPr>
            </w:pPr>
          </w:p>
          <w:p w14:paraId="67C35BDB">
            <w:pPr>
              <w:rPr>
                <w:rFonts w:ascii="宋体" w:hAnsi="宋体" w:eastAsia="宋体"/>
                <w:b/>
                <w:sz w:val="22"/>
                <w:szCs w:val="21"/>
              </w:rPr>
            </w:pPr>
          </w:p>
          <w:p w14:paraId="2B354DF6">
            <w:pPr>
              <w:rPr>
                <w:rFonts w:ascii="宋体" w:hAnsi="宋体" w:eastAsia="宋体"/>
                <w:b/>
                <w:sz w:val="22"/>
                <w:szCs w:val="21"/>
              </w:rPr>
            </w:pPr>
          </w:p>
          <w:p w14:paraId="45060901">
            <w:pPr>
              <w:rPr>
                <w:rFonts w:ascii="宋体" w:hAnsi="宋体" w:eastAsia="宋体"/>
                <w:b/>
                <w:sz w:val="22"/>
                <w:szCs w:val="21"/>
              </w:rPr>
            </w:pPr>
          </w:p>
          <w:p w14:paraId="157AEBA9">
            <w:pPr>
              <w:rPr>
                <w:rFonts w:ascii="宋体" w:hAnsi="宋体" w:eastAsia="宋体"/>
                <w:b/>
                <w:sz w:val="22"/>
                <w:szCs w:val="21"/>
              </w:rPr>
            </w:pPr>
          </w:p>
          <w:p w14:paraId="5BB94B71">
            <w:pPr>
              <w:rPr>
                <w:rFonts w:ascii="宋体" w:hAnsi="宋体" w:eastAsia="宋体"/>
                <w:b/>
                <w:sz w:val="22"/>
                <w:szCs w:val="21"/>
              </w:rPr>
            </w:pPr>
            <w:r>
              <w:rPr>
                <w:rFonts w:hint="eastAsia" w:ascii="宋体" w:hAnsi="宋体" w:eastAsia="宋体"/>
                <w:b/>
                <w:sz w:val="22"/>
                <w:szCs w:val="21"/>
              </w:rPr>
              <w:t>经办人：</w:t>
            </w:r>
          </w:p>
          <w:p w14:paraId="008A625A">
            <w:pPr>
              <w:rPr>
                <w:rFonts w:ascii="宋体" w:hAnsi="宋体" w:eastAsia="宋体"/>
                <w:b/>
                <w:sz w:val="22"/>
                <w:szCs w:val="21"/>
              </w:rPr>
            </w:pPr>
            <w:r>
              <w:rPr>
                <w:rFonts w:hint="eastAsia" w:ascii="宋体" w:hAnsi="宋体" w:eastAsia="宋体"/>
                <w:b/>
                <w:sz w:val="22"/>
                <w:szCs w:val="21"/>
              </w:rPr>
              <w:t>电  话：</w:t>
            </w:r>
          </w:p>
          <w:p w14:paraId="49D52F99">
            <w:pPr>
              <w:rPr>
                <w:rFonts w:ascii="宋体" w:hAnsi="宋体" w:eastAsia="宋体"/>
                <w:b/>
                <w:sz w:val="22"/>
                <w:szCs w:val="21"/>
              </w:rPr>
            </w:pPr>
            <w:r>
              <w:rPr>
                <w:rFonts w:hint="eastAsia" w:ascii="宋体" w:hAnsi="宋体" w:eastAsia="宋体"/>
                <w:b/>
                <w:sz w:val="22"/>
                <w:szCs w:val="21"/>
              </w:rPr>
              <w:t>传  真： /</w:t>
            </w:r>
          </w:p>
          <w:p w14:paraId="1F08C94F">
            <w:pPr>
              <w:rPr>
                <w:rFonts w:ascii="宋体" w:hAnsi="宋体" w:eastAsia="宋体"/>
                <w:b/>
                <w:sz w:val="22"/>
                <w:szCs w:val="21"/>
              </w:rPr>
            </w:pPr>
            <w:r>
              <w:rPr>
                <w:rFonts w:hint="eastAsia" w:ascii="宋体" w:hAnsi="宋体" w:eastAsia="宋体"/>
                <w:b/>
                <w:sz w:val="22"/>
                <w:szCs w:val="21"/>
              </w:rPr>
              <w:t>开户行：</w:t>
            </w:r>
            <w:r>
              <w:rPr>
                <w:rFonts w:ascii="宋体" w:hAnsi="宋体" w:eastAsia="宋体"/>
                <w:b/>
                <w:sz w:val="22"/>
                <w:szCs w:val="21"/>
              </w:rPr>
              <w:t xml:space="preserve"> </w:t>
            </w:r>
          </w:p>
          <w:p w14:paraId="5351BD25">
            <w:pPr>
              <w:rPr>
                <w:rFonts w:ascii="宋体" w:hAnsi="宋体" w:eastAsia="宋体"/>
                <w:b/>
                <w:sz w:val="22"/>
                <w:szCs w:val="21"/>
              </w:rPr>
            </w:pPr>
            <w:r>
              <w:rPr>
                <w:rFonts w:hint="eastAsia" w:ascii="宋体" w:hAnsi="宋体" w:eastAsia="宋体"/>
                <w:b/>
                <w:sz w:val="22"/>
                <w:szCs w:val="21"/>
              </w:rPr>
              <w:t>帐  号：</w:t>
            </w:r>
          </w:p>
          <w:p w14:paraId="5123EFFE">
            <w:pPr>
              <w:rPr>
                <w:rFonts w:ascii="宋体" w:hAnsi="宋体" w:eastAsia="宋体"/>
                <w:b/>
                <w:sz w:val="22"/>
                <w:szCs w:val="21"/>
              </w:rPr>
            </w:pPr>
            <w:r>
              <w:rPr>
                <w:rFonts w:hint="eastAsia" w:ascii="宋体" w:hAnsi="宋体" w:eastAsia="宋体"/>
                <w:b/>
                <w:sz w:val="22"/>
                <w:szCs w:val="21"/>
              </w:rPr>
              <w:t>邮  编：</w:t>
            </w:r>
          </w:p>
          <w:p w14:paraId="6BD26F91">
            <w:pPr>
              <w:rPr>
                <w:rFonts w:ascii="宋体" w:hAnsi="宋体" w:eastAsia="宋体"/>
                <w:b/>
                <w:sz w:val="22"/>
                <w:szCs w:val="21"/>
              </w:rPr>
            </w:pPr>
          </w:p>
          <w:p w14:paraId="7F4F726D">
            <w:pPr>
              <w:rPr>
                <w:rFonts w:ascii="宋体" w:hAnsi="宋体" w:eastAsia="宋体"/>
                <w:b/>
                <w:spacing w:val="3"/>
                <w:sz w:val="22"/>
                <w:szCs w:val="21"/>
              </w:rPr>
            </w:pPr>
          </w:p>
        </w:tc>
      </w:tr>
    </w:tbl>
    <w:p w14:paraId="1F438AA6">
      <w:pPr>
        <w:rPr>
          <w:rFonts w:ascii="宋体" w:hAnsi="宋体" w:eastAsia="宋体"/>
        </w:rPr>
      </w:pPr>
      <w:bookmarkStart w:id="0" w:name="_Toc369507633"/>
    </w:p>
    <w:p w14:paraId="644095B7">
      <w:pPr>
        <w:outlineLvl w:val="0"/>
        <w:rPr>
          <w:rFonts w:ascii="宋体" w:hAnsi="宋体" w:eastAsia="宋体"/>
        </w:rPr>
      </w:pPr>
      <w:r>
        <w:rPr>
          <w:rFonts w:ascii="宋体" w:hAnsi="宋体" w:eastAsia="宋体"/>
        </w:rPr>
        <w:br w:type="page"/>
      </w:r>
      <w:r>
        <w:rPr>
          <w:rFonts w:hint="eastAsia" w:ascii="宋体" w:hAnsi="宋体" w:eastAsia="宋体"/>
        </w:rPr>
        <w:t>附件一：技术任务书</w:t>
      </w:r>
    </w:p>
    <w:p w14:paraId="73659309">
      <w:pPr>
        <w:spacing w:line="360" w:lineRule="auto"/>
        <w:ind w:firstLine="240" w:firstLineChars="100"/>
        <w:jc w:val="left"/>
        <w:rPr>
          <w:rFonts w:ascii="宋体" w:hAnsi="宋体" w:eastAsia="宋体"/>
          <w:color w:val="000000"/>
          <w:sz w:val="24"/>
          <w:szCs w:val="24"/>
        </w:rPr>
      </w:pPr>
    </w:p>
    <w:p w14:paraId="2256B501">
      <w:pPr>
        <w:spacing w:line="360" w:lineRule="auto"/>
        <w:ind w:firstLine="240" w:firstLineChars="100"/>
        <w:jc w:val="left"/>
        <w:rPr>
          <w:rFonts w:ascii="宋体" w:hAnsi="宋体" w:eastAsia="宋体"/>
          <w:color w:val="000000"/>
          <w:sz w:val="24"/>
          <w:szCs w:val="24"/>
        </w:rPr>
        <w:sectPr>
          <w:footerReference r:id="rId6" w:type="first"/>
          <w:footerReference r:id="rId5" w:type="default"/>
          <w:pgSz w:w="11906" w:h="16838"/>
          <w:pgMar w:top="1440" w:right="1803" w:bottom="1440" w:left="1803" w:header="851" w:footer="992" w:gutter="0"/>
          <w:pgNumType w:chapStyle="1"/>
          <w:cols w:space="0" w:num="1"/>
          <w:titlePg/>
          <w:docGrid w:type="lines" w:linePitch="395" w:charSpace="0"/>
        </w:sectPr>
      </w:pPr>
    </w:p>
    <w:p w14:paraId="549DB41D">
      <w:pPr>
        <w:spacing w:line="360" w:lineRule="auto"/>
        <w:ind w:firstLine="210" w:firstLineChars="100"/>
        <w:jc w:val="left"/>
        <w:outlineLvl w:val="0"/>
        <w:rPr>
          <w:rFonts w:ascii="宋体" w:hAnsi="宋体" w:eastAsia="宋体"/>
        </w:rPr>
      </w:pPr>
      <w:r>
        <w:rPr>
          <w:rFonts w:hint="eastAsia" w:ascii="宋体" w:hAnsi="宋体" w:eastAsia="宋体"/>
        </w:rPr>
        <w:t>附件二：廉洁协议</w:t>
      </w:r>
      <w:bookmarkEnd w:id="0"/>
      <w:r>
        <w:rPr>
          <w:rFonts w:hint="eastAsia" w:ascii="宋体" w:hAnsi="宋体" w:eastAsia="宋体"/>
        </w:rPr>
        <w:t>书</w:t>
      </w:r>
    </w:p>
    <w:p w14:paraId="7AD7FBB2">
      <w:pPr>
        <w:spacing w:line="360" w:lineRule="auto"/>
        <w:ind w:firstLine="420" w:firstLineChars="200"/>
        <w:rPr>
          <w:rFonts w:ascii="宋体" w:hAnsi="宋体" w:eastAsia="宋体"/>
        </w:rPr>
      </w:pPr>
      <w:r>
        <w:rPr>
          <w:rFonts w:hint="eastAsia" w:ascii="宋体" w:hAnsi="宋体" w:eastAsia="宋体"/>
        </w:rPr>
        <w:t>本附件中“发包人”与“甲方”含义相同，均指中国核电工程有限公司；“承包人”与“乙方”含义相同，均指</w:t>
      </w:r>
      <w:r>
        <w:rPr>
          <w:rFonts w:hint="eastAsia" w:ascii="宋体" w:hAnsi="宋体" w:eastAsia="宋体"/>
          <w:lang w:eastAsia="zh-CN"/>
        </w:rPr>
        <w:t xml:space="preserve">                   </w:t>
      </w:r>
      <w:r>
        <w:rPr>
          <w:rFonts w:hint="eastAsia" w:ascii="宋体" w:hAnsi="宋体" w:eastAsia="宋体"/>
        </w:rPr>
        <w:t>。</w:t>
      </w:r>
    </w:p>
    <w:p w14:paraId="4657A749">
      <w:pPr>
        <w:spacing w:line="360" w:lineRule="auto"/>
        <w:jc w:val="left"/>
        <w:rPr>
          <w:rFonts w:ascii="宋体" w:hAnsi="宋体" w:eastAsia="宋体"/>
          <w:b/>
        </w:rPr>
      </w:pPr>
    </w:p>
    <w:p w14:paraId="26451C85">
      <w:pPr>
        <w:spacing w:line="360" w:lineRule="auto"/>
        <w:jc w:val="center"/>
        <w:rPr>
          <w:rFonts w:ascii="宋体" w:hAnsi="宋体" w:eastAsia="宋体"/>
          <w:b/>
        </w:rPr>
      </w:pPr>
      <w:r>
        <w:rPr>
          <w:rFonts w:hint="eastAsia" w:ascii="宋体" w:hAnsi="宋体" w:eastAsia="宋体"/>
          <w:b/>
        </w:rPr>
        <w:t>中国核工业集团公司建设工程项目廉洁协议书</w:t>
      </w:r>
    </w:p>
    <w:p w14:paraId="49B4DCB1">
      <w:pPr>
        <w:spacing w:line="360" w:lineRule="auto"/>
        <w:rPr>
          <w:rFonts w:ascii="宋体" w:hAnsi="宋体" w:eastAsia="宋体"/>
        </w:rPr>
      </w:pPr>
    </w:p>
    <w:p w14:paraId="5970E32A">
      <w:pPr>
        <w:spacing w:line="276" w:lineRule="auto"/>
        <w:rPr>
          <w:rFonts w:ascii="宋体" w:hAnsi="宋体" w:eastAsia="宋体"/>
        </w:rPr>
      </w:pPr>
      <w:r>
        <w:rPr>
          <w:rFonts w:hint="eastAsia" w:ascii="宋体" w:hAnsi="宋体" w:eastAsia="宋体"/>
        </w:rPr>
        <w:t>发包人：</w:t>
      </w:r>
      <w:r>
        <w:rPr>
          <w:rFonts w:hint="eastAsia" w:ascii="宋体" w:hAnsi="宋体" w:eastAsia="宋体"/>
          <w:u w:val="single"/>
        </w:rPr>
        <w:t>中国核电工程有限公司</w:t>
      </w:r>
    </w:p>
    <w:p w14:paraId="4B2B2657">
      <w:pPr>
        <w:spacing w:line="276" w:lineRule="auto"/>
        <w:rPr>
          <w:rFonts w:ascii="宋体" w:hAnsi="宋体" w:eastAsia="宋体"/>
        </w:rPr>
      </w:pPr>
      <w:r>
        <w:rPr>
          <w:rFonts w:hint="eastAsia" w:ascii="宋体" w:hAnsi="宋体" w:eastAsia="宋体"/>
        </w:rPr>
        <w:t>承包人：</w:t>
      </w:r>
      <w:r>
        <w:rPr>
          <w:rFonts w:hint="eastAsia" w:ascii="宋体" w:hAnsi="宋体" w:eastAsia="宋体"/>
          <w:u w:val="single"/>
        </w:rPr>
        <w:t xml:space="preserve"> </w:t>
      </w:r>
      <w:r>
        <w:rPr>
          <w:rFonts w:hint="eastAsia" w:ascii="宋体" w:hAnsi="宋体" w:eastAsia="宋体"/>
          <w:u w:val="single"/>
          <w:lang w:eastAsia="zh-CN"/>
        </w:rPr>
        <w:t xml:space="preserve">                   </w:t>
      </w:r>
      <w:r>
        <w:rPr>
          <w:rFonts w:hint="eastAsia" w:ascii="宋体" w:hAnsi="宋体" w:eastAsia="宋体"/>
          <w:u w:val="single"/>
        </w:rPr>
        <w:t xml:space="preserve"> </w:t>
      </w:r>
    </w:p>
    <w:p w14:paraId="6A32DB68">
      <w:pPr>
        <w:spacing w:line="276" w:lineRule="auto"/>
        <w:ind w:firstLine="420"/>
        <w:rPr>
          <w:rFonts w:ascii="宋体" w:hAnsi="宋体" w:eastAsia="宋体"/>
        </w:rPr>
      </w:pPr>
      <w:r>
        <w:rPr>
          <w:rFonts w:hint="eastAsia" w:ascii="宋体" w:hAnsi="宋体" w:eastAsia="宋体"/>
        </w:rPr>
        <w:t>为加强对中国核工业集团公司建设工程项目的监管，规范项目管理，促进合同双方诚信共廉，防止违法违纪问题的发生，特订立本协议。</w:t>
      </w:r>
    </w:p>
    <w:p w14:paraId="14217782">
      <w:pPr>
        <w:spacing w:line="276" w:lineRule="auto"/>
        <w:rPr>
          <w:rFonts w:ascii="宋体" w:hAnsi="宋体" w:eastAsia="宋体"/>
          <w:b/>
        </w:rPr>
      </w:pPr>
      <w:r>
        <w:rPr>
          <w:rFonts w:hint="eastAsia" w:ascii="宋体" w:hAnsi="宋体" w:eastAsia="宋体"/>
          <w:b/>
        </w:rPr>
        <w:t>第一条 合同双方的责任</w:t>
      </w:r>
    </w:p>
    <w:p w14:paraId="36B272FD">
      <w:pPr>
        <w:spacing w:line="276" w:lineRule="auto"/>
        <w:ind w:firstLine="420"/>
        <w:rPr>
          <w:rFonts w:ascii="宋体" w:hAnsi="宋体" w:eastAsia="宋体"/>
        </w:rPr>
      </w:pPr>
      <w:r>
        <w:rPr>
          <w:rFonts w:hint="eastAsia" w:ascii="宋体" w:hAnsi="宋体" w:eastAsia="宋体"/>
        </w:rPr>
        <w:t>（一）双方应加强对本方工作人员的法制教育和廉洁从业教育，建立和健全相关规章制度，并监督执行；</w:t>
      </w:r>
    </w:p>
    <w:p w14:paraId="288465F9">
      <w:pPr>
        <w:spacing w:line="276" w:lineRule="auto"/>
        <w:ind w:firstLine="420"/>
        <w:rPr>
          <w:rFonts w:ascii="宋体" w:hAnsi="宋体" w:eastAsia="宋体"/>
        </w:rPr>
      </w:pPr>
      <w:r>
        <w:rPr>
          <w:rFonts w:hint="eastAsia" w:ascii="宋体" w:hAnsi="宋体" w:eastAsia="宋体"/>
        </w:rPr>
        <w:t>（二）双方应严格遵守国家有关建设工程管理的法律法规、相关政策和规定；</w:t>
      </w:r>
    </w:p>
    <w:p w14:paraId="32AF47E6">
      <w:pPr>
        <w:spacing w:line="276" w:lineRule="auto"/>
        <w:ind w:firstLine="420"/>
        <w:rPr>
          <w:rFonts w:ascii="宋体" w:hAnsi="宋体" w:eastAsia="宋体"/>
        </w:rPr>
      </w:pPr>
      <w:r>
        <w:rPr>
          <w:rFonts w:hint="eastAsia" w:ascii="宋体" w:hAnsi="宋体" w:eastAsia="宋体"/>
        </w:rPr>
        <w:t>（三）双方必须坚持公开、公平、公正、诚信、透明的原则（除法律法规另有规定者外），在公开的办公场所洽谈业务，不得在非工作场所洽谈业务，不得私下单独交易；不得为获取不正当的利益，损害国家、集体和对方利益；</w:t>
      </w:r>
    </w:p>
    <w:p w14:paraId="1C08D07F">
      <w:pPr>
        <w:spacing w:line="276" w:lineRule="auto"/>
        <w:ind w:firstLine="420"/>
        <w:rPr>
          <w:rFonts w:ascii="宋体" w:hAnsi="宋体" w:eastAsia="宋体"/>
        </w:rPr>
      </w:pPr>
      <w:r>
        <w:rPr>
          <w:rFonts w:hint="eastAsia" w:ascii="宋体" w:hAnsi="宋体" w:eastAsia="宋体"/>
        </w:rPr>
        <w:t>（四）如发现对方在业务活动中有违规、违纪、违法行为的，应及时提醒对方，情节严重的，应向其上级主管部门、纪检监察机构、司法机关举报。</w:t>
      </w:r>
    </w:p>
    <w:p w14:paraId="7AEE9EA6">
      <w:pPr>
        <w:spacing w:line="276" w:lineRule="auto"/>
        <w:rPr>
          <w:rFonts w:ascii="宋体" w:hAnsi="宋体" w:eastAsia="宋体"/>
          <w:b/>
        </w:rPr>
      </w:pPr>
      <w:r>
        <w:rPr>
          <w:rFonts w:hint="eastAsia" w:ascii="宋体" w:hAnsi="宋体" w:eastAsia="宋体"/>
          <w:b/>
        </w:rPr>
        <w:t>第二条 发包人的责任</w:t>
      </w:r>
    </w:p>
    <w:p w14:paraId="0AEF52C7">
      <w:pPr>
        <w:spacing w:line="276" w:lineRule="auto"/>
        <w:ind w:firstLine="420"/>
        <w:rPr>
          <w:rFonts w:ascii="宋体" w:hAnsi="宋体" w:eastAsia="宋体"/>
        </w:rPr>
      </w:pPr>
      <w:r>
        <w:rPr>
          <w:rFonts w:hint="eastAsia" w:ascii="宋体" w:hAnsi="宋体" w:eastAsia="宋体"/>
        </w:rPr>
        <w:t>发包人的领导人员和有关工作人员，应遵守以下规定：</w:t>
      </w:r>
    </w:p>
    <w:p w14:paraId="4E655C6E">
      <w:pPr>
        <w:spacing w:line="276" w:lineRule="auto"/>
        <w:ind w:firstLine="420"/>
        <w:rPr>
          <w:rFonts w:ascii="宋体" w:hAnsi="宋体" w:eastAsia="宋体"/>
        </w:rPr>
      </w:pPr>
      <w:r>
        <w:rPr>
          <w:rFonts w:hint="eastAsia" w:ascii="宋体" w:hAnsi="宋体" w:eastAsia="宋体"/>
        </w:rPr>
        <w:t>（一）不以任何方式和理由索要或接受承包人的回扣、礼金、有价证券、礼品和好处费、感谢费等；</w:t>
      </w:r>
    </w:p>
    <w:p w14:paraId="0D2D103A">
      <w:pPr>
        <w:spacing w:line="276" w:lineRule="auto"/>
        <w:ind w:firstLine="420"/>
        <w:rPr>
          <w:rFonts w:ascii="宋体" w:hAnsi="宋体" w:eastAsia="宋体"/>
        </w:rPr>
      </w:pPr>
      <w:r>
        <w:rPr>
          <w:rFonts w:hint="eastAsia" w:ascii="宋体" w:hAnsi="宋体" w:eastAsia="宋体"/>
        </w:rPr>
        <w:t xml:space="preserve">（二）不在承包人报销任何应由发包人或个人支付的费用，也不得向承包人借款私用；    </w:t>
      </w:r>
    </w:p>
    <w:p w14:paraId="7CEE97D5">
      <w:pPr>
        <w:spacing w:line="276" w:lineRule="auto"/>
        <w:ind w:firstLine="420"/>
        <w:rPr>
          <w:rFonts w:ascii="宋体" w:hAnsi="宋体" w:eastAsia="宋体"/>
        </w:rPr>
      </w:pPr>
      <w:r>
        <w:rPr>
          <w:rFonts w:hint="eastAsia" w:ascii="宋体" w:hAnsi="宋体" w:eastAsia="宋体"/>
        </w:rPr>
        <w:t>（三）不要求、暗示和接受承包人为个人装修住房、婚丧嫁娶、配偶子女的工作安排以及出国（境）、旅游等方面提供方便；</w:t>
      </w:r>
    </w:p>
    <w:p w14:paraId="7E504434">
      <w:pPr>
        <w:spacing w:line="276" w:lineRule="auto"/>
        <w:ind w:firstLine="420"/>
        <w:rPr>
          <w:rFonts w:ascii="宋体" w:hAnsi="宋体" w:eastAsia="宋体"/>
        </w:rPr>
      </w:pPr>
      <w:r>
        <w:rPr>
          <w:rFonts w:hint="eastAsia" w:ascii="宋体" w:hAnsi="宋体" w:eastAsia="宋体"/>
        </w:rPr>
        <w:t>（四）不参加有可能影响公正执行公务的宴请或健身、娱乐等消费活动；</w:t>
      </w:r>
    </w:p>
    <w:p w14:paraId="2677AB4A">
      <w:pPr>
        <w:spacing w:line="276" w:lineRule="auto"/>
        <w:ind w:firstLine="420"/>
        <w:rPr>
          <w:rFonts w:ascii="宋体" w:hAnsi="宋体" w:eastAsia="宋体"/>
        </w:rPr>
      </w:pPr>
      <w:r>
        <w:rPr>
          <w:rFonts w:hint="eastAsia" w:ascii="宋体" w:hAnsi="宋体" w:eastAsia="宋体"/>
        </w:rPr>
        <w:t>（五）不向承包人推荐或介绍任何材料、设备供应商或工程分包方 （招标/询价文件或合同中明确由发包人指定供应商的除外）；</w:t>
      </w:r>
    </w:p>
    <w:p w14:paraId="613770D5">
      <w:pPr>
        <w:spacing w:line="276" w:lineRule="auto"/>
        <w:ind w:firstLine="420"/>
        <w:rPr>
          <w:rFonts w:ascii="宋体" w:hAnsi="宋体" w:eastAsia="宋体"/>
        </w:rPr>
      </w:pPr>
      <w:r>
        <w:rPr>
          <w:rFonts w:hint="eastAsia" w:ascii="宋体" w:hAnsi="宋体" w:eastAsia="宋体"/>
        </w:rPr>
        <w:t>（六）不得因个人原因使用承包人提供的通信工具、交通工具、电脑或其他办公用品；</w:t>
      </w:r>
    </w:p>
    <w:p w14:paraId="335595A3">
      <w:pPr>
        <w:spacing w:line="276" w:lineRule="auto"/>
        <w:ind w:firstLine="420"/>
        <w:rPr>
          <w:rFonts w:ascii="宋体" w:hAnsi="宋体" w:eastAsia="宋体"/>
        </w:rPr>
      </w:pPr>
      <w:r>
        <w:rPr>
          <w:rFonts w:hint="eastAsia" w:ascii="宋体" w:hAnsi="宋体" w:eastAsia="宋体"/>
        </w:rPr>
        <w:t>（七）不得有其他违背廉洁规定的行为。</w:t>
      </w:r>
    </w:p>
    <w:p w14:paraId="713A5FBE">
      <w:pPr>
        <w:spacing w:line="276" w:lineRule="auto"/>
        <w:rPr>
          <w:rFonts w:ascii="宋体" w:hAnsi="宋体" w:eastAsia="宋体"/>
          <w:b/>
        </w:rPr>
      </w:pPr>
      <w:r>
        <w:rPr>
          <w:rFonts w:hint="eastAsia" w:ascii="宋体" w:hAnsi="宋体" w:eastAsia="宋体"/>
          <w:b/>
        </w:rPr>
        <w:t>第三条 承包人的责任</w:t>
      </w:r>
    </w:p>
    <w:p w14:paraId="688342CC">
      <w:pPr>
        <w:spacing w:line="276" w:lineRule="auto"/>
        <w:ind w:firstLine="420"/>
        <w:rPr>
          <w:rFonts w:ascii="宋体" w:hAnsi="宋体" w:eastAsia="宋体"/>
        </w:rPr>
      </w:pPr>
      <w:r>
        <w:rPr>
          <w:rFonts w:hint="eastAsia" w:ascii="宋体" w:hAnsi="宋体" w:eastAsia="宋体"/>
        </w:rPr>
        <w:t>承包人应与发包人保持正常的业务交往，按照有关法律法规和程序开展工作，并遵守以下规定：</w:t>
      </w:r>
    </w:p>
    <w:p w14:paraId="37FA6DDC">
      <w:pPr>
        <w:spacing w:line="276" w:lineRule="auto"/>
        <w:ind w:firstLine="420"/>
        <w:rPr>
          <w:rFonts w:ascii="宋体" w:hAnsi="宋体" w:eastAsia="宋体"/>
        </w:rPr>
      </w:pPr>
      <w:r>
        <w:rPr>
          <w:rFonts w:hint="eastAsia" w:ascii="宋体" w:hAnsi="宋体" w:eastAsia="宋体"/>
        </w:rPr>
        <w:t>（一）不以任何理由向发包人及其工作人员赠送礼金、有价证券、礼品和感谢费、咨询费等；</w:t>
      </w:r>
    </w:p>
    <w:p w14:paraId="0DFA6DB2">
      <w:pPr>
        <w:spacing w:line="276" w:lineRule="auto"/>
        <w:ind w:firstLine="420"/>
        <w:rPr>
          <w:rFonts w:ascii="宋体" w:hAnsi="宋体" w:eastAsia="宋体"/>
        </w:rPr>
      </w:pPr>
      <w:r>
        <w:rPr>
          <w:rFonts w:hint="eastAsia" w:ascii="宋体" w:hAnsi="宋体" w:eastAsia="宋体"/>
        </w:rPr>
        <w:t>（二）不以任何理由为发包人报销应由对方或个人支付的费用；</w:t>
      </w:r>
    </w:p>
    <w:p w14:paraId="16B3731E">
      <w:pPr>
        <w:spacing w:line="276" w:lineRule="auto"/>
        <w:ind w:firstLine="420"/>
        <w:rPr>
          <w:rFonts w:ascii="宋体" w:hAnsi="宋体" w:eastAsia="宋体"/>
        </w:rPr>
      </w:pPr>
      <w:r>
        <w:rPr>
          <w:rFonts w:hint="eastAsia" w:ascii="宋体" w:hAnsi="宋体" w:eastAsia="宋体"/>
        </w:rPr>
        <w:t>（三）不以任何方式为发包人工作人员个人装修住房、婚丧嫁娶、配偶子女的工作安排以及出国（境）、旅游等提供方便；</w:t>
      </w:r>
    </w:p>
    <w:p w14:paraId="599B6A7E">
      <w:pPr>
        <w:spacing w:line="276" w:lineRule="auto"/>
        <w:ind w:firstLine="420"/>
        <w:rPr>
          <w:rFonts w:ascii="宋体" w:hAnsi="宋体" w:eastAsia="宋体"/>
        </w:rPr>
      </w:pPr>
      <w:r>
        <w:rPr>
          <w:rFonts w:hint="eastAsia" w:ascii="宋体" w:hAnsi="宋体" w:eastAsia="宋体"/>
        </w:rPr>
        <w:t>（四）不以任何理由为发包人工作人员组织有可能影响公正执行公务的宴请、健身、娱乐等活动；</w:t>
      </w:r>
    </w:p>
    <w:p w14:paraId="41AD421B">
      <w:pPr>
        <w:spacing w:line="276" w:lineRule="auto"/>
        <w:ind w:firstLine="420"/>
        <w:rPr>
          <w:rFonts w:ascii="宋体" w:hAnsi="宋体" w:eastAsia="宋体"/>
        </w:rPr>
      </w:pPr>
      <w:r>
        <w:rPr>
          <w:rFonts w:hint="eastAsia" w:ascii="宋体" w:hAnsi="宋体" w:eastAsia="宋体"/>
        </w:rPr>
        <w:t>（五）不以任何其他不正当手段与发包人工作人员发生金钱、实物等往来。</w:t>
      </w:r>
    </w:p>
    <w:p w14:paraId="7264974B">
      <w:pPr>
        <w:spacing w:line="276" w:lineRule="auto"/>
        <w:rPr>
          <w:rFonts w:ascii="宋体" w:hAnsi="宋体" w:eastAsia="宋体"/>
          <w:b/>
        </w:rPr>
      </w:pPr>
      <w:r>
        <w:rPr>
          <w:rFonts w:hint="eastAsia" w:ascii="宋体" w:hAnsi="宋体" w:eastAsia="宋体"/>
          <w:b/>
        </w:rPr>
        <w:t>第四条 违反廉洁约定的处理</w:t>
      </w:r>
    </w:p>
    <w:p w14:paraId="68E49551">
      <w:pPr>
        <w:spacing w:line="276" w:lineRule="auto"/>
        <w:ind w:firstLine="420"/>
        <w:rPr>
          <w:rFonts w:ascii="宋体" w:hAnsi="宋体" w:eastAsia="宋体"/>
        </w:rPr>
      </w:pPr>
      <w:r>
        <w:rPr>
          <w:rFonts w:hint="eastAsia" w:ascii="宋体" w:hAnsi="宋体" w:eastAsia="宋体"/>
        </w:rPr>
        <w:t>双方一致保证信守廉洁约定，并同意：</w:t>
      </w:r>
    </w:p>
    <w:p w14:paraId="13E12939">
      <w:pPr>
        <w:spacing w:line="276" w:lineRule="auto"/>
        <w:ind w:firstLine="420"/>
        <w:rPr>
          <w:rFonts w:ascii="宋体" w:hAnsi="宋体" w:eastAsia="宋体"/>
        </w:rPr>
      </w:pPr>
      <w:r>
        <w:rPr>
          <w:rFonts w:hint="eastAsia" w:ascii="宋体" w:hAnsi="宋体" w:eastAsia="宋体"/>
        </w:rPr>
        <w:t>1、如发包人工作人员违反廉洁约定，承包人人员主动举报且经查证属实的，发包人承诺按照司法机关（或纪检监察机构）确认的违纪金额给予举报人奖励（奖励费用由发包人违反廉洁约定的责任人个人承担），并严格保护举报人的合法权益。对有受贿索贿等违法违纪行为的当事人，发包人要给予相应的纪律处分；涉嫌犯罪的，移送司法机关处理。同时，向承包人通报处理结果。</w:t>
      </w:r>
    </w:p>
    <w:p w14:paraId="2A293746">
      <w:pPr>
        <w:spacing w:line="276" w:lineRule="auto"/>
        <w:ind w:firstLine="420"/>
        <w:rPr>
          <w:rFonts w:ascii="宋体" w:hAnsi="宋体" w:eastAsia="宋体"/>
        </w:rPr>
      </w:pPr>
      <w:r>
        <w:rPr>
          <w:rFonts w:hint="eastAsia" w:ascii="宋体" w:hAnsi="宋体" w:eastAsia="宋体"/>
        </w:rPr>
        <w:t>2、如承包人（或委托他人）向发包人工作人员行贿或有其他违反廉洁约定的行为，经查证属实的，承包人承诺按照司法机关（或纪检监察机构）确认的违纪金额的双倍向发包人支付赔偿金，如赔偿金低于发包人实际损失的，承包人应赔偿发包人实际损失。同时发包人还可视情节轻重，对承包人采取警告、解除施工合同、取消3年以上在中国核工业集团公司系统承揽项目的资格等处理措施。对有行贿等违法违纪行为的当事人，承包人要给予相应的纪律处分；涉嫌犯罪的，移送司法机关处理。</w:t>
      </w:r>
    </w:p>
    <w:p w14:paraId="694D1EB9">
      <w:pPr>
        <w:spacing w:line="276" w:lineRule="auto"/>
        <w:ind w:firstLine="420"/>
        <w:rPr>
          <w:rFonts w:ascii="宋体" w:hAnsi="宋体" w:eastAsia="宋体"/>
        </w:rPr>
      </w:pPr>
      <w:r>
        <w:rPr>
          <w:rFonts w:hint="eastAsia" w:ascii="宋体" w:hAnsi="宋体" w:eastAsia="宋体"/>
        </w:rPr>
        <w:t>如因发生上述情形发包人提出解除施工合同的，承包人要赔偿因此给发包人造成的实际损失。</w:t>
      </w:r>
    </w:p>
    <w:p w14:paraId="1DD473FB">
      <w:pPr>
        <w:spacing w:line="276" w:lineRule="auto"/>
        <w:rPr>
          <w:rFonts w:ascii="宋体" w:hAnsi="宋体" w:eastAsia="宋体"/>
          <w:color w:val="000000"/>
        </w:rPr>
      </w:pPr>
      <w:r>
        <w:rPr>
          <w:rFonts w:hint="eastAsia" w:ascii="宋体" w:hAnsi="宋体" w:eastAsia="宋体"/>
          <w:b/>
          <w:bCs/>
          <w:color w:val="000000"/>
        </w:rPr>
        <w:t>其他说明：</w:t>
      </w:r>
    </w:p>
    <w:p w14:paraId="1A47A720">
      <w:pPr>
        <w:spacing w:line="276" w:lineRule="auto"/>
        <w:ind w:firstLine="420"/>
        <w:rPr>
          <w:rFonts w:ascii="宋体" w:hAnsi="宋体" w:eastAsia="宋体"/>
        </w:rPr>
      </w:pPr>
      <w:r>
        <w:rPr>
          <w:rFonts w:hint="eastAsia" w:ascii="宋体" w:hAnsi="宋体" w:eastAsia="宋体"/>
        </w:rPr>
        <w:t>1、本条第l项所称的“给予举报人奖励”，必须同时具备以下四个条件：1）在司法机关（或发包人纪检监察机构）未知该违法违纪线索或线索尚不明确时，举报人主动向司法机关（或发包人纪检监察机构）举报；2）举报事实被司法机关（或发包人纪检监察机构）查证属实；3）有充分证据证明举报人的身份；4）举报人在合理的期限内向发包人提出奖励申请。</w:t>
      </w:r>
    </w:p>
    <w:p w14:paraId="102AEBA1">
      <w:pPr>
        <w:spacing w:line="276" w:lineRule="auto"/>
        <w:ind w:firstLine="420"/>
        <w:rPr>
          <w:rFonts w:ascii="宋体" w:hAnsi="宋体" w:eastAsia="宋体"/>
        </w:rPr>
      </w:pPr>
      <w:r>
        <w:rPr>
          <w:rFonts w:hint="eastAsia" w:ascii="宋体" w:hAnsi="宋体" w:eastAsia="宋体"/>
        </w:rPr>
        <w:t>2、本条第2项所称的“发包人实际损失”，包括因承包人的行贿行为或其他违反廉洁约定的行为导致发包人多支出的工程项目费用或工程维修维护费用（以鉴定、评估结论为准）、发包人（或司法机关）为查处违法违纪行为发生的办案费用、律师费用、鉴定费用、评估费用等支出。</w:t>
      </w:r>
    </w:p>
    <w:p w14:paraId="2E0D4D7F">
      <w:pPr>
        <w:spacing w:line="276" w:lineRule="auto"/>
        <w:ind w:firstLine="420"/>
        <w:rPr>
          <w:rFonts w:ascii="宋体" w:hAnsi="宋体" w:eastAsia="宋体"/>
        </w:rPr>
      </w:pPr>
      <w:r>
        <w:rPr>
          <w:rFonts w:hint="eastAsia" w:ascii="宋体" w:hAnsi="宋体" w:eastAsia="宋体"/>
          <w:b/>
        </w:rPr>
        <w:t>第五条</w:t>
      </w:r>
      <w:r>
        <w:rPr>
          <w:rFonts w:hint="eastAsia" w:ascii="宋体" w:hAnsi="宋体" w:eastAsia="宋体"/>
        </w:rPr>
        <w:t xml:space="preserve"> 双方保证已全面理解本协议的内容，并采取有效措施使相关人员知悉其所应承担的廉洁责任。</w:t>
      </w:r>
    </w:p>
    <w:p w14:paraId="29EBE5A0">
      <w:pPr>
        <w:spacing w:line="276" w:lineRule="auto"/>
        <w:ind w:firstLine="420"/>
        <w:rPr>
          <w:rFonts w:ascii="宋体" w:hAnsi="宋体" w:eastAsia="宋体"/>
        </w:rPr>
      </w:pPr>
      <w:r>
        <w:rPr>
          <w:rFonts w:hint="eastAsia" w:ascii="宋体" w:hAnsi="宋体" w:eastAsia="宋体"/>
          <w:b/>
        </w:rPr>
        <w:t>第六条</w:t>
      </w:r>
      <w:r>
        <w:rPr>
          <w:rFonts w:hint="eastAsia" w:ascii="宋体" w:hAnsi="宋体" w:eastAsia="宋体"/>
        </w:rPr>
        <w:t xml:space="preserve"> 本协议随主合同签订后同时生效。</w:t>
      </w:r>
    </w:p>
    <w:p w14:paraId="3269FEE6">
      <w:pPr>
        <w:spacing w:line="276" w:lineRule="auto"/>
        <w:rPr>
          <w:rFonts w:ascii="宋体" w:hAnsi="宋体" w:eastAsia="宋体"/>
        </w:rPr>
      </w:pPr>
    </w:p>
    <w:p w14:paraId="2AFB0C6D">
      <w:pPr>
        <w:spacing w:line="276" w:lineRule="auto"/>
        <w:rPr>
          <w:rFonts w:ascii="宋体" w:hAnsi="宋体" w:eastAsia="宋体"/>
        </w:rPr>
      </w:pPr>
    </w:p>
    <w:p w14:paraId="5F3A6E4F">
      <w:pPr>
        <w:spacing w:line="276" w:lineRule="auto"/>
        <w:rPr>
          <w:rFonts w:ascii="宋体" w:hAnsi="宋体" w:eastAsia="宋体"/>
        </w:rPr>
      </w:pPr>
    </w:p>
    <w:p w14:paraId="78B7C71A">
      <w:pPr>
        <w:spacing w:line="276" w:lineRule="auto"/>
        <w:rPr>
          <w:rFonts w:ascii="宋体" w:hAnsi="宋体" w:eastAsia="宋体"/>
        </w:rPr>
      </w:pPr>
      <w:r>
        <w:rPr>
          <w:rFonts w:hint="eastAsia" w:ascii="宋体" w:hAnsi="宋体" w:eastAsia="宋体"/>
        </w:rPr>
        <w:t>附：</w:t>
      </w:r>
    </w:p>
    <w:p w14:paraId="41331368">
      <w:pPr>
        <w:spacing w:line="276" w:lineRule="auto"/>
        <w:rPr>
          <w:rFonts w:ascii="宋体" w:hAnsi="宋体" w:eastAsia="宋体"/>
        </w:rPr>
      </w:pPr>
      <w:r>
        <w:rPr>
          <w:rFonts w:hint="eastAsia" w:ascii="宋体" w:hAnsi="宋体" w:eastAsia="宋体"/>
        </w:rPr>
        <w:t>中国核工业集团公司监察部举报电话：</w:t>
      </w:r>
      <w:r>
        <w:rPr>
          <w:rFonts w:hint="eastAsia" w:ascii="宋体" w:hAnsi="宋体" w:eastAsia="宋体"/>
          <w:u w:val="single"/>
        </w:rPr>
        <w:t xml:space="preserve"> 010-68539149 </w:t>
      </w:r>
      <w:r>
        <w:rPr>
          <w:rFonts w:hint="eastAsia" w:ascii="宋体" w:hAnsi="宋体" w:eastAsia="宋体"/>
        </w:rPr>
        <w:t>；</w:t>
      </w:r>
    </w:p>
    <w:p w14:paraId="313EC3A4">
      <w:pPr>
        <w:spacing w:line="276" w:lineRule="auto"/>
        <w:rPr>
          <w:rFonts w:ascii="宋体" w:hAnsi="宋体" w:eastAsia="宋体"/>
        </w:rPr>
      </w:pPr>
      <w:r>
        <w:rPr>
          <w:rFonts w:hint="eastAsia" w:ascii="宋体" w:hAnsi="宋体" w:eastAsia="宋体"/>
        </w:rPr>
        <w:t>发包人纪检监察机构举报电话：</w:t>
      </w:r>
      <w:r>
        <w:rPr>
          <w:rFonts w:hint="eastAsia" w:ascii="宋体" w:hAnsi="宋体" w:eastAsia="宋体"/>
          <w:u w:val="single"/>
        </w:rPr>
        <w:t xml:space="preserve"> 010-88023978 </w:t>
      </w:r>
      <w:r>
        <w:rPr>
          <w:rFonts w:hint="eastAsia" w:ascii="宋体" w:hAnsi="宋体" w:eastAsia="宋体"/>
        </w:rPr>
        <w:t>；</w:t>
      </w:r>
    </w:p>
    <w:p w14:paraId="26FBD774">
      <w:pPr>
        <w:spacing w:line="276" w:lineRule="auto"/>
        <w:rPr>
          <w:rFonts w:ascii="宋体" w:hAnsi="宋体" w:eastAsia="宋体"/>
          <w:b/>
        </w:rPr>
      </w:pPr>
      <w:r>
        <w:rPr>
          <w:rFonts w:hint="eastAsia" w:ascii="宋体" w:hAnsi="宋体" w:eastAsia="宋体"/>
        </w:rPr>
        <w:t>承包人纪检监察机构举报电话：</w:t>
      </w:r>
      <w:r>
        <w:rPr>
          <w:rFonts w:hint="eastAsia" w:ascii="宋体" w:hAnsi="宋体" w:eastAsia="宋体"/>
          <w:u w:val="single"/>
        </w:rPr>
        <w:t xml:space="preserve">              </w:t>
      </w:r>
      <w:r>
        <w:rPr>
          <w:rFonts w:hint="eastAsia" w:ascii="宋体" w:hAnsi="宋体" w:eastAsia="宋体"/>
        </w:rPr>
        <w:t>。</w:t>
      </w:r>
    </w:p>
    <w:p w14:paraId="608E0068">
      <w:pPr>
        <w:spacing w:line="360" w:lineRule="auto"/>
        <w:outlineLvl w:val="0"/>
        <w:rPr>
          <w:rFonts w:ascii="宋体" w:hAnsi="宋体" w:eastAsia="宋体"/>
          <w:b/>
          <w:sz w:val="24"/>
        </w:rPr>
      </w:pPr>
      <w:r>
        <w:rPr>
          <w:rFonts w:ascii="宋体" w:hAnsi="宋体" w:eastAsia="宋体"/>
          <w:sz w:val="24"/>
        </w:rPr>
        <w:br w:type="page"/>
      </w:r>
      <w:bookmarkStart w:id="1" w:name="_Toc354048498"/>
      <w:bookmarkStart w:id="2" w:name="_Toc369507635"/>
      <w:r>
        <w:rPr>
          <w:rFonts w:hint="eastAsia" w:ascii="宋体" w:hAnsi="宋体" w:eastAsia="宋体"/>
          <w:b/>
          <w:szCs w:val="21"/>
        </w:rPr>
        <w:t>附件三：</w:t>
      </w:r>
      <w:bookmarkEnd w:id="1"/>
      <w:bookmarkEnd w:id="2"/>
      <w:r>
        <w:rPr>
          <w:rFonts w:hint="eastAsia" w:ascii="宋体" w:hAnsi="宋体" w:eastAsia="宋体"/>
          <w:b/>
          <w:szCs w:val="21"/>
        </w:rPr>
        <w:t>安全环保（HSE）协议书</w:t>
      </w:r>
    </w:p>
    <w:p w14:paraId="0EE0B5EC">
      <w:pPr>
        <w:tabs>
          <w:tab w:val="left" w:pos="360"/>
          <w:tab w:val="left" w:pos="3060"/>
        </w:tabs>
        <w:spacing w:line="400" w:lineRule="exact"/>
        <w:jc w:val="center"/>
        <w:rPr>
          <w:rFonts w:ascii="宋体" w:hAnsi="宋体" w:eastAsia="宋体"/>
          <w:b/>
          <w:sz w:val="28"/>
        </w:rPr>
      </w:pPr>
      <w:r>
        <w:rPr>
          <w:rFonts w:hint="eastAsia" w:ascii="宋体" w:hAnsi="宋体" w:eastAsia="宋体"/>
          <w:b/>
          <w:sz w:val="28"/>
        </w:rPr>
        <w:t>安全环保（HSE）协议书</w:t>
      </w:r>
    </w:p>
    <w:p w14:paraId="3B566077">
      <w:pPr>
        <w:tabs>
          <w:tab w:val="left" w:pos="360"/>
          <w:tab w:val="left" w:pos="3060"/>
        </w:tabs>
        <w:spacing w:line="300" w:lineRule="auto"/>
        <w:ind w:firstLine="420" w:firstLineChars="200"/>
        <w:rPr>
          <w:rFonts w:ascii="宋体" w:hAnsi="宋体" w:eastAsia="宋体"/>
        </w:rPr>
      </w:pPr>
    </w:p>
    <w:p w14:paraId="7AA6B4AA">
      <w:pPr>
        <w:tabs>
          <w:tab w:val="left" w:pos="360"/>
          <w:tab w:val="left" w:pos="3060"/>
        </w:tabs>
        <w:ind w:firstLine="420" w:firstLineChars="200"/>
        <w:rPr>
          <w:rFonts w:ascii="宋体" w:hAnsi="宋体" w:eastAsia="宋体"/>
          <w:szCs w:val="21"/>
        </w:rPr>
      </w:pPr>
      <w:r>
        <w:rPr>
          <w:rFonts w:hint="eastAsia" w:ascii="宋体" w:hAnsi="宋体" w:eastAsia="宋体"/>
          <w:szCs w:val="21"/>
        </w:rPr>
        <w:t>发包人（全称）：中国核电工程有限公司</w:t>
      </w:r>
    </w:p>
    <w:p w14:paraId="70FD3EF3">
      <w:pPr>
        <w:tabs>
          <w:tab w:val="left" w:pos="360"/>
          <w:tab w:val="left" w:pos="3060"/>
        </w:tabs>
        <w:ind w:firstLine="420" w:firstLineChars="200"/>
        <w:rPr>
          <w:rFonts w:ascii="宋体" w:hAnsi="宋体" w:eastAsia="宋体"/>
          <w:szCs w:val="21"/>
        </w:rPr>
      </w:pPr>
      <w:r>
        <w:rPr>
          <w:rFonts w:hint="eastAsia" w:ascii="宋体" w:hAnsi="宋体" w:eastAsia="宋体"/>
          <w:szCs w:val="21"/>
        </w:rPr>
        <w:t>承包人（全称）：</w:t>
      </w:r>
      <w:r>
        <w:rPr>
          <w:rFonts w:hint="eastAsia" w:ascii="宋体" w:hAnsi="宋体" w:eastAsia="宋体"/>
          <w:bCs/>
          <w:szCs w:val="21"/>
          <w:lang w:eastAsia="zh-CN"/>
        </w:rPr>
        <w:t xml:space="preserve">                   </w:t>
      </w:r>
      <w:r>
        <w:rPr>
          <w:rFonts w:hint="eastAsia" w:ascii="宋体" w:hAnsi="宋体" w:eastAsia="宋体"/>
          <w:bCs/>
          <w:szCs w:val="21"/>
        </w:rPr>
        <w:t xml:space="preserve"> </w:t>
      </w:r>
      <w:r>
        <w:rPr>
          <w:rFonts w:hint="eastAsia" w:ascii="宋体" w:hAnsi="宋体" w:eastAsia="宋体"/>
          <w:szCs w:val="21"/>
        </w:rPr>
        <w:t xml:space="preserve"> </w:t>
      </w:r>
    </w:p>
    <w:p w14:paraId="0C5F4787">
      <w:pPr>
        <w:spacing w:beforeLines="50" w:afterLines="50"/>
        <w:outlineLvl w:val="1"/>
        <w:rPr>
          <w:rFonts w:ascii="宋体" w:hAnsi="宋体" w:eastAsia="宋体"/>
          <w:b/>
          <w:szCs w:val="21"/>
        </w:rPr>
      </w:pPr>
      <w:r>
        <w:rPr>
          <w:rFonts w:hint="eastAsia" w:ascii="宋体" w:hAnsi="宋体" w:eastAsia="宋体"/>
          <w:b/>
          <w:szCs w:val="21"/>
        </w:rPr>
        <w:t>一、总则</w:t>
      </w:r>
    </w:p>
    <w:p w14:paraId="5469B4C2">
      <w:pPr>
        <w:ind w:firstLine="420" w:firstLineChars="200"/>
        <w:rPr>
          <w:rFonts w:ascii="宋体" w:hAnsi="宋体" w:eastAsia="宋体"/>
          <w:szCs w:val="21"/>
        </w:rPr>
      </w:pPr>
      <w:r>
        <w:rPr>
          <w:rFonts w:hint="eastAsia" w:ascii="宋体" w:hAnsi="宋体" w:eastAsia="宋体"/>
          <w:szCs w:val="21"/>
        </w:rPr>
        <w:t>双方有责任为本项目员工创造一个安全、健康的工作和生活环境，保证员工在生产过程中不受到伤害，保证设备财产不受损失，保证有效落实环境保护措施，确保年度HSE目标实现及本核电建设工程平安顺利进行。</w:t>
      </w:r>
    </w:p>
    <w:p w14:paraId="157E5E95">
      <w:pPr>
        <w:spacing w:beforeLines="50" w:afterLines="50"/>
        <w:outlineLvl w:val="1"/>
        <w:rPr>
          <w:rFonts w:ascii="宋体" w:hAnsi="宋体" w:eastAsia="宋体"/>
          <w:b/>
          <w:szCs w:val="21"/>
        </w:rPr>
      </w:pPr>
      <w:r>
        <w:rPr>
          <w:rFonts w:hint="eastAsia" w:ascii="宋体" w:hAnsi="宋体" w:eastAsia="宋体"/>
          <w:b/>
          <w:szCs w:val="21"/>
        </w:rPr>
        <w:t>二、方针和原则</w:t>
      </w:r>
    </w:p>
    <w:p w14:paraId="3ADCB273">
      <w:pPr>
        <w:ind w:firstLine="371" w:firstLineChars="177"/>
        <w:rPr>
          <w:rFonts w:ascii="宋体" w:hAnsi="宋体" w:eastAsia="宋体"/>
          <w:szCs w:val="21"/>
        </w:rPr>
      </w:pPr>
      <w:r>
        <w:rPr>
          <w:rFonts w:hint="eastAsia" w:ascii="宋体" w:hAnsi="宋体" w:eastAsia="宋体"/>
          <w:szCs w:val="21"/>
        </w:rPr>
        <w:t>1．双方必须坚持和贯彻“安全第一，预防为主，综合治理”的安全生产方针和“全面规划、合理布局、综合利用、化害为利”的环境保护方针；</w:t>
      </w:r>
    </w:p>
    <w:p w14:paraId="65205AFC">
      <w:pPr>
        <w:ind w:firstLine="371" w:firstLineChars="177"/>
        <w:rPr>
          <w:rFonts w:ascii="宋体" w:hAnsi="宋体" w:eastAsia="宋体"/>
          <w:szCs w:val="21"/>
        </w:rPr>
      </w:pPr>
      <w:r>
        <w:rPr>
          <w:rFonts w:hint="eastAsia" w:ascii="宋体" w:hAnsi="宋体" w:eastAsia="宋体"/>
          <w:szCs w:val="21"/>
        </w:rPr>
        <w:t>2．双方必须坚持“管生产必须管安全”“谁主管、谁负责”和“一岗双责”的原则；</w:t>
      </w:r>
    </w:p>
    <w:p w14:paraId="78A8164D">
      <w:pPr>
        <w:ind w:firstLine="371" w:firstLineChars="177"/>
        <w:rPr>
          <w:rFonts w:ascii="宋体" w:hAnsi="宋体" w:eastAsia="宋体"/>
          <w:szCs w:val="21"/>
        </w:rPr>
      </w:pPr>
      <w:r>
        <w:rPr>
          <w:rFonts w:hint="eastAsia" w:ascii="宋体" w:hAnsi="宋体" w:eastAsia="宋体"/>
          <w:szCs w:val="21"/>
        </w:rPr>
        <w:t>3．双方必须坚持“以人为本，安全、环保、文明施工”的原则。</w:t>
      </w:r>
    </w:p>
    <w:p w14:paraId="19F24171">
      <w:pPr>
        <w:spacing w:beforeLines="50" w:afterLines="50"/>
        <w:outlineLvl w:val="1"/>
        <w:rPr>
          <w:rFonts w:ascii="宋体" w:hAnsi="宋体" w:eastAsia="宋体"/>
          <w:b/>
          <w:bCs/>
          <w:szCs w:val="21"/>
        </w:rPr>
      </w:pPr>
      <w:r>
        <w:rPr>
          <w:rFonts w:hint="eastAsia" w:ascii="宋体" w:hAnsi="宋体" w:eastAsia="宋体"/>
          <w:b/>
          <w:szCs w:val="21"/>
        </w:rPr>
        <w:t>三、HSE责任</w:t>
      </w:r>
    </w:p>
    <w:p w14:paraId="0149FEA0">
      <w:pPr>
        <w:ind w:firstLine="373" w:firstLineChars="177"/>
        <w:rPr>
          <w:rFonts w:ascii="宋体" w:hAnsi="宋体" w:eastAsia="宋体"/>
          <w:b/>
          <w:szCs w:val="21"/>
        </w:rPr>
      </w:pPr>
      <w:r>
        <w:rPr>
          <w:rFonts w:hint="eastAsia" w:ascii="宋体" w:hAnsi="宋体" w:eastAsia="宋体"/>
          <w:b/>
          <w:szCs w:val="21"/>
        </w:rPr>
        <w:t>1．发包人责任</w:t>
      </w:r>
    </w:p>
    <w:p w14:paraId="14B3089B">
      <w:pPr>
        <w:numPr>
          <w:ilvl w:val="0"/>
          <w:numId w:val="60"/>
        </w:numPr>
        <w:tabs>
          <w:tab w:val="left" w:pos="900"/>
          <w:tab w:val="clear" w:pos="420"/>
        </w:tabs>
        <w:ind w:left="840"/>
        <w:rPr>
          <w:rFonts w:ascii="宋体" w:hAnsi="宋体" w:eastAsia="宋体"/>
          <w:szCs w:val="21"/>
        </w:rPr>
      </w:pPr>
      <w:r>
        <w:rPr>
          <w:rFonts w:hint="eastAsia" w:ascii="宋体" w:hAnsi="宋体" w:eastAsia="宋体"/>
          <w:bCs/>
          <w:szCs w:val="21"/>
        </w:rPr>
        <w:t>对合同责任范围内的HSE负</w:t>
      </w:r>
      <w:r>
        <w:rPr>
          <w:rFonts w:hint="eastAsia" w:ascii="宋体" w:hAnsi="宋体" w:eastAsia="宋体"/>
          <w:szCs w:val="21"/>
        </w:rPr>
        <w:t>监督管理责任。牵头组织成立现场HSE委员会，下设HSE办公室负责HSE委员会的日常工作。</w:t>
      </w:r>
    </w:p>
    <w:p w14:paraId="591F2C1D">
      <w:pPr>
        <w:numPr>
          <w:ilvl w:val="0"/>
          <w:numId w:val="60"/>
        </w:numPr>
        <w:tabs>
          <w:tab w:val="left" w:pos="900"/>
          <w:tab w:val="clear" w:pos="420"/>
        </w:tabs>
        <w:ind w:left="840"/>
        <w:rPr>
          <w:rFonts w:ascii="宋体" w:hAnsi="宋体" w:eastAsia="宋体"/>
          <w:szCs w:val="21"/>
        </w:rPr>
      </w:pPr>
      <w:r>
        <w:rPr>
          <w:rFonts w:hint="eastAsia" w:ascii="宋体" w:hAnsi="宋体" w:eastAsia="宋体"/>
          <w:szCs w:val="21"/>
        </w:rPr>
        <w:t>组织制定本项目的HSE管理规定，制定年度HSE管理目标。</w:t>
      </w:r>
    </w:p>
    <w:p w14:paraId="3E1C2201">
      <w:pPr>
        <w:numPr>
          <w:ilvl w:val="0"/>
          <w:numId w:val="60"/>
        </w:numPr>
        <w:tabs>
          <w:tab w:val="left" w:pos="900"/>
          <w:tab w:val="clear" w:pos="420"/>
        </w:tabs>
        <w:ind w:left="840"/>
        <w:rPr>
          <w:rFonts w:ascii="宋体" w:hAnsi="宋体" w:eastAsia="宋体"/>
          <w:szCs w:val="21"/>
        </w:rPr>
      </w:pPr>
      <w:r>
        <w:rPr>
          <w:rFonts w:hint="eastAsia" w:ascii="宋体" w:hAnsi="宋体" w:eastAsia="宋体"/>
          <w:szCs w:val="21"/>
        </w:rPr>
        <w:t>审查承包人安全生产资质及其安全管理人员的安全资格，审查</w:t>
      </w:r>
      <w:r>
        <w:rPr>
          <w:rFonts w:ascii="宋体" w:hAnsi="宋体" w:eastAsia="宋体"/>
          <w:szCs w:val="21"/>
        </w:rPr>
        <w:t>承包商管理制度</w:t>
      </w:r>
      <w:r>
        <w:rPr>
          <w:rFonts w:hint="eastAsia" w:ascii="宋体" w:hAnsi="宋体" w:eastAsia="宋体"/>
          <w:szCs w:val="21"/>
        </w:rPr>
        <w:t>、</w:t>
      </w:r>
      <w:r>
        <w:rPr>
          <w:rFonts w:ascii="宋体" w:hAnsi="宋体" w:eastAsia="宋体"/>
          <w:szCs w:val="21"/>
        </w:rPr>
        <w:t>方案等</w:t>
      </w:r>
      <w:r>
        <w:rPr>
          <w:rFonts w:hint="eastAsia" w:ascii="宋体" w:hAnsi="宋体" w:eastAsia="宋体"/>
          <w:szCs w:val="21"/>
        </w:rPr>
        <w:t>及其安全防护、文明施工措施费用计划。</w:t>
      </w:r>
    </w:p>
    <w:p w14:paraId="526034E0">
      <w:pPr>
        <w:numPr>
          <w:ilvl w:val="0"/>
          <w:numId w:val="60"/>
        </w:numPr>
        <w:tabs>
          <w:tab w:val="left" w:pos="900"/>
          <w:tab w:val="clear" w:pos="420"/>
        </w:tabs>
        <w:ind w:left="840"/>
        <w:rPr>
          <w:rFonts w:ascii="宋体" w:hAnsi="宋体" w:eastAsia="宋体"/>
          <w:szCs w:val="21"/>
        </w:rPr>
      </w:pPr>
      <w:r>
        <w:rPr>
          <w:rFonts w:hint="eastAsia" w:ascii="宋体" w:hAnsi="宋体" w:eastAsia="宋体"/>
          <w:szCs w:val="21"/>
        </w:rPr>
        <w:t>监督检查承包人安全防护、文明施工措施费的使用情况。</w:t>
      </w:r>
    </w:p>
    <w:p w14:paraId="42E89DFB">
      <w:pPr>
        <w:numPr>
          <w:ilvl w:val="0"/>
          <w:numId w:val="60"/>
        </w:numPr>
        <w:tabs>
          <w:tab w:val="left" w:pos="900"/>
          <w:tab w:val="clear" w:pos="420"/>
        </w:tabs>
        <w:ind w:left="840"/>
        <w:rPr>
          <w:rFonts w:ascii="宋体" w:hAnsi="宋体" w:eastAsia="宋体"/>
          <w:szCs w:val="21"/>
        </w:rPr>
      </w:pPr>
      <w:r>
        <w:rPr>
          <w:rFonts w:hint="eastAsia" w:ascii="宋体" w:hAnsi="宋体" w:eastAsia="宋体"/>
          <w:szCs w:val="21"/>
        </w:rPr>
        <w:t>组织开展本项目部的HSE宣传教育和培训，监督检查承包人的三级安全教育培训落实情况。</w:t>
      </w:r>
    </w:p>
    <w:p w14:paraId="647BA910">
      <w:pPr>
        <w:numPr>
          <w:ilvl w:val="0"/>
          <w:numId w:val="60"/>
        </w:numPr>
        <w:tabs>
          <w:tab w:val="left" w:pos="900"/>
          <w:tab w:val="clear" w:pos="420"/>
        </w:tabs>
        <w:ind w:left="840"/>
        <w:rPr>
          <w:rFonts w:ascii="宋体" w:hAnsi="宋体" w:eastAsia="宋体"/>
          <w:szCs w:val="21"/>
        </w:rPr>
      </w:pPr>
      <w:r>
        <w:rPr>
          <w:rFonts w:hint="eastAsia" w:ascii="宋体" w:hAnsi="宋体" w:eastAsia="宋体"/>
          <w:szCs w:val="21"/>
        </w:rPr>
        <w:t>组织定期和不定期的现场HSE监督检查，有权对承包人的违约、违章违规行为和不安全状态实施处罚，在承包人的违约、违章违规行为和不安全状态可能危及人员生命财产安全和重要设施设备安全时，有权下达停工令。</w:t>
      </w:r>
    </w:p>
    <w:p w14:paraId="49710F65">
      <w:pPr>
        <w:numPr>
          <w:ilvl w:val="0"/>
          <w:numId w:val="60"/>
        </w:numPr>
        <w:tabs>
          <w:tab w:val="left" w:pos="900"/>
          <w:tab w:val="clear" w:pos="420"/>
        </w:tabs>
        <w:ind w:left="840"/>
        <w:rPr>
          <w:rFonts w:ascii="宋体" w:hAnsi="宋体" w:eastAsia="宋体"/>
          <w:szCs w:val="21"/>
        </w:rPr>
      </w:pPr>
      <w:r>
        <w:rPr>
          <w:rFonts w:hint="eastAsia" w:ascii="宋体" w:hAnsi="宋体" w:eastAsia="宋体"/>
          <w:szCs w:val="21"/>
        </w:rPr>
        <w:t>负责HSE事故事件管理，督促和检查承包人事故事件及时、如实上报及调查处理的情况。</w:t>
      </w:r>
    </w:p>
    <w:p w14:paraId="384727DF">
      <w:pPr>
        <w:ind w:firstLine="373" w:firstLineChars="177"/>
        <w:rPr>
          <w:rFonts w:ascii="宋体" w:hAnsi="宋体" w:eastAsia="宋体"/>
          <w:b/>
          <w:szCs w:val="21"/>
        </w:rPr>
      </w:pPr>
      <w:r>
        <w:rPr>
          <w:rFonts w:hint="eastAsia" w:ascii="宋体" w:hAnsi="宋体" w:eastAsia="宋体"/>
          <w:b/>
          <w:szCs w:val="21"/>
        </w:rPr>
        <w:t>2．承包人责任</w:t>
      </w:r>
    </w:p>
    <w:p w14:paraId="08165A4B">
      <w:pPr>
        <w:ind w:firstLine="420" w:firstLineChars="200"/>
        <w:rPr>
          <w:rFonts w:ascii="宋体" w:hAnsi="宋体" w:eastAsia="宋体"/>
          <w:bCs/>
          <w:szCs w:val="21"/>
        </w:rPr>
      </w:pPr>
      <w:r>
        <w:rPr>
          <w:rFonts w:hint="eastAsia" w:ascii="宋体" w:hAnsi="宋体" w:eastAsia="宋体"/>
          <w:bCs/>
          <w:szCs w:val="21"/>
        </w:rPr>
        <w:t>本项目（总）经理是HSE工作的第一责任人，对合同责任范围内的HSE负全面责任，开工前与发包人签订安全生产责任书，每年年初与发包人签订安全生产责任书，并负责逐级落实安全生产责任制，</w:t>
      </w:r>
      <w:r>
        <w:rPr>
          <w:rFonts w:hint="eastAsia" w:ascii="宋体" w:hAnsi="宋体" w:eastAsia="宋体"/>
          <w:szCs w:val="21"/>
        </w:rPr>
        <w:t>确保年度HSE责任目标的实现</w:t>
      </w:r>
      <w:r>
        <w:rPr>
          <w:rFonts w:hint="eastAsia" w:ascii="宋体" w:hAnsi="宋体" w:eastAsia="宋体"/>
          <w:bCs/>
          <w:szCs w:val="21"/>
        </w:rPr>
        <w:t>。</w:t>
      </w:r>
    </w:p>
    <w:p w14:paraId="7B4CC844">
      <w:pPr>
        <w:numPr>
          <w:ilvl w:val="0"/>
          <w:numId w:val="61"/>
        </w:numPr>
        <w:tabs>
          <w:tab w:val="left" w:pos="900"/>
          <w:tab w:val="left" w:pos="960"/>
          <w:tab w:val="clear" w:pos="420"/>
        </w:tabs>
        <w:ind w:left="851"/>
        <w:rPr>
          <w:rFonts w:ascii="宋体" w:hAnsi="宋体" w:eastAsia="宋体"/>
          <w:bCs/>
          <w:szCs w:val="21"/>
        </w:rPr>
      </w:pPr>
      <w:r>
        <w:rPr>
          <w:rFonts w:hint="eastAsia" w:ascii="宋体" w:hAnsi="宋体" w:eastAsia="宋体"/>
          <w:bCs/>
          <w:szCs w:val="21"/>
        </w:rPr>
        <w:t>项目（总）经理必须保证带班生产时间不少于本月施工时间的80%，并且不得擅自离开现场，如因其他事务需离开现场必须向发包人请假，经批准后方可离开，如违反此项规定发包人将予以通报及处罚等措施。离开期间应授权委托项目相关负责人负责其外出时的日常工作。</w:t>
      </w:r>
    </w:p>
    <w:p w14:paraId="410F73CA">
      <w:pPr>
        <w:numPr>
          <w:ilvl w:val="0"/>
          <w:numId w:val="61"/>
        </w:numPr>
        <w:tabs>
          <w:tab w:val="left" w:pos="900"/>
          <w:tab w:val="left" w:pos="960"/>
          <w:tab w:val="clear" w:pos="420"/>
        </w:tabs>
        <w:ind w:left="851"/>
        <w:rPr>
          <w:rFonts w:ascii="宋体" w:hAnsi="宋体" w:eastAsia="宋体"/>
          <w:bCs/>
          <w:szCs w:val="21"/>
        </w:rPr>
      </w:pPr>
      <w:r>
        <w:rPr>
          <w:rFonts w:hint="eastAsia" w:ascii="宋体" w:hAnsi="宋体" w:eastAsia="宋体"/>
          <w:bCs/>
          <w:szCs w:val="21"/>
        </w:rPr>
        <w:t>严格遵守中华人民共和国安全生产法、环境保护法和有关安全生产、环境保护的法律法规和建筑行业安全规章、规程、标准和规范，遵守发包人颁布的有关HSE管理规定，依法承担合同内的相关责任。</w:t>
      </w:r>
    </w:p>
    <w:p w14:paraId="650AE371">
      <w:pPr>
        <w:numPr>
          <w:ilvl w:val="0"/>
          <w:numId w:val="61"/>
        </w:numPr>
        <w:tabs>
          <w:tab w:val="left" w:pos="900"/>
          <w:tab w:val="left" w:pos="960"/>
          <w:tab w:val="clear" w:pos="420"/>
        </w:tabs>
        <w:ind w:left="851"/>
        <w:rPr>
          <w:rFonts w:ascii="宋体" w:hAnsi="宋体" w:eastAsia="宋体"/>
          <w:bCs/>
          <w:szCs w:val="21"/>
        </w:rPr>
      </w:pPr>
      <w:r>
        <w:rPr>
          <w:rFonts w:hint="eastAsia" w:ascii="宋体" w:hAnsi="宋体" w:eastAsia="宋体"/>
          <w:bCs/>
          <w:szCs w:val="21"/>
        </w:rPr>
        <w:t>建立健全与合同责任范围相适应的安全生产（HSE）管理机构，并配备符合有关法规要求的且满足本项目实际需要的HSE管理人员，赋予他们足够、独立地行驶安全管理的权力。</w:t>
      </w:r>
    </w:p>
    <w:p w14:paraId="21194457">
      <w:pPr>
        <w:numPr>
          <w:ilvl w:val="0"/>
          <w:numId w:val="61"/>
        </w:numPr>
        <w:tabs>
          <w:tab w:val="left" w:pos="900"/>
          <w:tab w:val="left" w:pos="960"/>
          <w:tab w:val="clear" w:pos="420"/>
        </w:tabs>
        <w:ind w:left="851"/>
        <w:rPr>
          <w:rFonts w:ascii="宋体" w:hAnsi="宋体" w:eastAsia="宋体"/>
          <w:bCs/>
          <w:szCs w:val="21"/>
        </w:rPr>
      </w:pPr>
      <w:r>
        <w:rPr>
          <w:rFonts w:hint="eastAsia" w:ascii="宋体" w:hAnsi="宋体" w:eastAsia="宋体"/>
          <w:bCs/>
          <w:szCs w:val="21"/>
        </w:rPr>
        <w:t>制定相应的HSE 管理制度、安全文明施工管理规定，确保安全生产所需的人力、物力和财力的有效投入，以满足合同责任范围内的安全管理要求。</w:t>
      </w:r>
    </w:p>
    <w:p w14:paraId="71DA5D27">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编制现场重大事故应急救援预案，并负责培训和演练，确保预案有效启动。</w:t>
      </w:r>
    </w:p>
    <w:p w14:paraId="7E0DE7E9">
      <w:pPr>
        <w:numPr>
          <w:ilvl w:val="0"/>
          <w:numId w:val="61"/>
        </w:numPr>
        <w:tabs>
          <w:tab w:val="left" w:pos="900"/>
          <w:tab w:val="left" w:pos="960"/>
          <w:tab w:val="clear" w:pos="420"/>
        </w:tabs>
        <w:ind w:left="851"/>
        <w:rPr>
          <w:rFonts w:ascii="宋体" w:hAnsi="宋体" w:eastAsia="宋体"/>
          <w:bCs/>
          <w:szCs w:val="21"/>
        </w:rPr>
      </w:pPr>
      <w:r>
        <w:rPr>
          <w:rFonts w:hint="eastAsia" w:ascii="宋体" w:hAnsi="宋体" w:eastAsia="宋体"/>
          <w:bCs/>
          <w:szCs w:val="21"/>
        </w:rPr>
        <w:t>保证安全防护、文明施工措施费的有效投入，做到专款专用；保证安全防护设施及安全防护用品的有效落实，保证施工现场文明施工标牌、安全警示标志的完整和有效设置。</w:t>
      </w:r>
    </w:p>
    <w:p w14:paraId="54DA018C">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编制现场施工可能涉及的各类突发事件应急预案或应急处置方案，并负责培训和演练，确保应急处置突发事件的能力。</w:t>
      </w:r>
    </w:p>
    <w:p w14:paraId="05B972AF">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开工前，确保合同责任范围内的环境因素、危险源得到了充分的识别和风险评价，并进行动态辨识和有效控制。</w:t>
      </w:r>
    </w:p>
    <w:p w14:paraId="4003318E">
      <w:pPr>
        <w:numPr>
          <w:ilvl w:val="0"/>
          <w:numId w:val="61"/>
        </w:numPr>
        <w:tabs>
          <w:tab w:val="left" w:pos="900"/>
          <w:tab w:val="left" w:pos="960"/>
          <w:tab w:val="clear" w:pos="420"/>
        </w:tabs>
        <w:ind w:left="851"/>
        <w:rPr>
          <w:rFonts w:ascii="宋体" w:hAnsi="宋体" w:eastAsia="宋体"/>
          <w:szCs w:val="21"/>
        </w:rPr>
      </w:pPr>
      <w:r>
        <w:rPr>
          <w:rFonts w:ascii="宋体" w:hAnsi="宋体" w:eastAsia="宋体"/>
          <w:szCs w:val="21"/>
        </w:rPr>
        <w:t>加强班组建设</w:t>
      </w:r>
      <w:r>
        <w:rPr>
          <w:rFonts w:hint="eastAsia" w:ascii="宋体" w:hAnsi="宋体" w:eastAsia="宋体"/>
          <w:szCs w:val="21"/>
        </w:rPr>
        <w:t>，</w:t>
      </w:r>
      <w:r>
        <w:rPr>
          <w:rFonts w:ascii="宋体" w:hAnsi="宋体" w:eastAsia="宋体"/>
          <w:szCs w:val="21"/>
        </w:rPr>
        <w:t>严格执行班组安全管理制度及操作规程</w:t>
      </w:r>
      <w:r>
        <w:rPr>
          <w:rFonts w:hint="eastAsia" w:ascii="宋体" w:hAnsi="宋体" w:eastAsia="宋体"/>
          <w:szCs w:val="21"/>
        </w:rPr>
        <w:t>，</w:t>
      </w:r>
      <w:r>
        <w:rPr>
          <w:rFonts w:ascii="宋体" w:hAnsi="宋体" w:eastAsia="宋体"/>
          <w:szCs w:val="21"/>
        </w:rPr>
        <w:t>杜绝</w:t>
      </w:r>
      <w:r>
        <w:rPr>
          <w:rFonts w:hint="eastAsia" w:ascii="宋体" w:hAnsi="宋体" w:eastAsia="宋体"/>
          <w:szCs w:val="21"/>
        </w:rPr>
        <w:t>“三违”行为。</w:t>
      </w:r>
    </w:p>
    <w:p w14:paraId="3AAE8002">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负责合同责任范围内的HSE</w:t>
      </w:r>
      <w:bookmarkStart w:id="3" w:name="OLE_LINK4"/>
      <w:bookmarkStart w:id="4" w:name="OLE_LINK3"/>
      <w:r>
        <w:rPr>
          <w:rFonts w:hint="eastAsia" w:ascii="宋体" w:hAnsi="宋体" w:eastAsia="宋体"/>
          <w:szCs w:val="21"/>
        </w:rPr>
        <w:t>定期检查和日常巡查，做好检查记录；发现安全隐患应及时排除，并严格纠正违章行为，</w:t>
      </w:r>
      <w:bookmarkEnd w:id="3"/>
      <w:bookmarkEnd w:id="4"/>
      <w:r>
        <w:rPr>
          <w:rFonts w:hint="eastAsia" w:ascii="宋体" w:hAnsi="宋体" w:eastAsia="宋体"/>
          <w:szCs w:val="21"/>
        </w:rPr>
        <w:t xml:space="preserve">坚持“安全第一”的原则。 </w:t>
      </w:r>
    </w:p>
    <w:p w14:paraId="77C4DE79">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接受业主、发包人和监理方的安全监督和检查，对检查发现的问题及时整改，确保问题整改闭环管理和整改措施的长效性。</w:t>
      </w:r>
    </w:p>
    <w:p w14:paraId="61C6D09B">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接受和配合发包人开展安全生产评价与考核。</w:t>
      </w:r>
    </w:p>
    <w:p w14:paraId="7D8B8599">
      <w:pPr>
        <w:numPr>
          <w:ilvl w:val="0"/>
          <w:numId w:val="61"/>
        </w:numPr>
        <w:tabs>
          <w:tab w:val="left" w:pos="900"/>
          <w:tab w:val="left" w:pos="960"/>
          <w:tab w:val="clear" w:pos="420"/>
        </w:tabs>
        <w:ind w:left="851"/>
        <w:rPr>
          <w:rFonts w:ascii="宋体" w:hAnsi="宋体" w:eastAsia="宋体"/>
          <w:szCs w:val="21"/>
        </w:rPr>
      </w:pPr>
      <w:r>
        <w:rPr>
          <w:rFonts w:ascii="宋体" w:hAnsi="宋体" w:eastAsia="宋体"/>
          <w:szCs w:val="21"/>
        </w:rPr>
        <w:t>负责并保证参与本项目所有人员接受相关安全培训</w:t>
      </w:r>
      <w:r>
        <w:rPr>
          <w:rFonts w:hint="eastAsia" w:ascii="宋体" w:hAnsi="宋体" w:eastAsia="宋体"/>
          <w:szCs w:val="21"/>
        </w:rPr>
        <w:t>，</w:t>
      </w:r>
      <w:r>
        <w:rPr>
          <w:rFonts w:ascii="宋体" w:hAnsi="宋体" w:eastAsia="宋体"/>
          <w:szCs w:val="21"/>
        </w:rPr>
        <w:t>提升人员安全意识</w:t>
      </w:r>
      <w:r>
        <w:rPr>
          <w:rFonts w:hint="eastAsia" w:ascii="宋体" w:hAnsi="宋体" w:eastAsia="宋体"/>
          <w:szCs w:val="21"/>
        </w:rPr>
        <w:t>。</w:t>
      </w:r>
    </w:p>
    <w:p w14:paraId="0AE74639">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及时、如实向发包人报告生产安全事故、事件，发生安全事故应迅速采取有效措施组织抢救，防止事态扩大，并严格按照“四不放过”的原则对事故进行处理。</w:t>
      </w:r>
    </w:p>
    <w:p w14:paraId="6D700CB3">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承担其自用临时生活设施建设及使用期间安全和环境保护的一切责任。</w:t>
      </w:r>
    </w:p>
    <w:p w14:paraId="2182F122">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从事高空作业人员，男员工年龄不得超过五十五周岁、女员工年龄不得超过四十五周岁；</w:t>
      </w:r>
    </w:p>
    <w:p w14:paraId="7042D635">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承包人班组长经培训、考核合格和授权后任命上岗。</w:t>
      </w:r>
    </w:p>
    <w:p w14:paraId="6FDB4637">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承包人法定代表人/负责人（或授权代理人）作为发包人现场工作的安全环保和应急响应的第一责任人，在其为甲方提供产品、服务的过程中，对所有作业项目实施过程中涉及的安全、健康、环保及应急响应责任负责，保证其所派遣的工作人员具有完成本协议期间任何工作的安全、健康、环保和应急知识和能力，了解其自身合同行为的安全环保责任。</w:t>
      </w:r>
    </w:p>
    <w:p w14:paraId="5FE21544">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在作业前，应严格执行核电厂工作组织过程管理规定相关要求，对现场安全状况进行危害辨识、危险评价，制定作业安全技术措施并实施。</w:t>
      </w:r>
    </w:p>
    <w:p w14:paraId="304BC823">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不得将承包项目自行转包，如有分包项目，应保证分包单位有相应的资质，并事先书面征得发包人的同意。对作业人员应严格执行安全生产法及劳动法的相关条款规定，签订劳动合同。</w:t>
      </w:r>
    </w:p>
    <w:p w14:paraId="682547B8">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必须遵守和执行国家、地方的职业健康相关法律法规、标准和规定，遵守和执行甲方关于现场职业健康管理的各项规定，并对主合同工作范围内的职业健康管理负全面责任，致力于控制和减少施工及管理人员所接触的职业危害，控制和预防职业病的发生。</w:t>
      </w:r>
    </w:p>
    <w:p w14:paraId="2B8843B9">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必须根据主合同工作范围内的职业危害接触情况，如实告知从业人员作业场所存在的职业危险因素，按法规要求组织从业人员进行上岗前、上岗中、离岗的职业健康体检，并在上岗前获得工作适应性评价证明，建立健全从业人员职业健康档案，有权必要时进行查阅。</w:t>
      </w:r>
    </w:p>
    <w:p w14:paraId="23678DBA">
      <w:pPr>
        <w:numPr>
          <w:ilvl w:val="0"/>
          <w:numId w:val="61"/>
        </w:numPr>
        <w:tabs>
          <w:tab w:val="left" w:pos="900"/>
          <w:tab w:val="left" w:pos="960"/>
          <w:tab w:val="clear" w:pos="420"/>
        </w:tabs>
        <w:ind w:left="851"/>
        <w:rPr>
          <w:rFonts w:ascii="宋体" w:hAnsi="宋体" w:eastAsia="宋体"/>
          <w:szCs w:val="21"/>
        </w:rPr>
      </w:pPr>
      <w:r>
        <w:rPr>
          <w:rFonts w:hint="eastAsia" w:ascii="宋体" w:hAnsi="宋体" w:eastAsia="宋体"/>
          <w:szCs w:val="21"/>
        </w:rPr>
        <w:t>应遵守和执行国家、地方和行业有关环境保护的法律法规、标准和规定，遵守和执行发包人关于现场环境保护的各项规定，并对工作范围内的环境管理负全面责任，防止环境事件的发生。</w:t>
      </w:r>
    </w:p>
    <w:p w14:paraId="18957922">
      <w:pPr>
        <w:spacing w:beforeLines="50" w:afterLines="50"/>
        <w:outlineLvl w:val="1"/>
        <w:rPr>
          <w:rFonts w:ascii="宋体" w:hAnsi="宋体" w:eastAsia="宋体"/>
          <w:b/>
          <w:szCs w:val="21"/>
        </w:rPr>
      </w:pPr>
      <w:r>
        <w:rPr>
          <w:rFonts w:hint="eastAsia" w:ascii="宋体" w:hAnsi="宋体" w:eastAsia="宋体"/>
          <w:b/>
          <w:szCs w:val="21"/>
        </w:rPr>
        <w:t>四、年度HSE责任目标</w:t>
      </w:r>
    </w:p>
    <w:p w14:paraId="2424ACAF">
      <w:pPr>
        <w:ind w:firstLine="420" w:firstLineChars="200"/>
        <w:rPr>
          <w:rFonts w:ascii="宋体" w:hAnsi="宋体" w:eastAsia="宋体"/>
          <w:b/>
          <w:szCs w:val="21"/>
        </w:rPr>
      </w:pPr>
      <w:r>
        <w:rPr>
          <w:rFonts w:hint="eastAsia" w:ascii="宋体" w:hAnsi="宋体" w:eastAsia="宋体"/>
          <w:szCs w:val="21"/>
        </w:rPr>
        <w:t>承包人在工程安全生产工作中应满足以下基本HSE目标和每年签订的《安全环保、消防保卫责任书》。</w:t>
      </w:r>
    </w:p>
    <w:p w14:paraId="6CB9F667">
      <w:pPr>
        <w:ind w:firstLine="420" w:firstLineChars="200"/>
        <w:rPr>
          <w:rFonts w:ascii="宋体" w:hAnsi="宋体" w:eastAsia="宋体"/>
          <w:szCs w:val="21"/>
        </w:rPr>
      </w:pPr>
      <w:r>
        <w:rPr>
          <w:rFonts w:hint="eastAsia" w:ascii="宋体" w:hAnsi="宋体" w:eastAsia="宋体"/>
          <w:szCs w:val="21"/>
        </w:rPr>
        <w:t>1．保证完成以下约束性责任</w:t>
      </w:r>
      <w:r>
        <w:rPr>
          <w:rFonts w:ascii="宋体" w:hAnsi="宋体" w:eastAsia="宋体"/>
          <w:szCs w:val="21"/>
        </w:rPr>
        <w:t>指标</w:t>
      </w:r>
      <w:r>
        <w:rPr>
          <w:rFonts w:hint="eastAsia" w:ascii="宋体" w:hAnsi="宋体" w:eastAsia="宋体"/>
          <w:szCs w:val="21"/>
        </w:rPr>
        <w:t>：</w:t>
      </w:r>
    </w:p>
    <w:p w14:paraId="7EF586C9">
      <w:pPr>
        <w:numPr>
          <w:ilvl w:val="0"/>
          <w:numId w:val="62"/>
        </w:numPr>
        <w:adjustRightInd w:val="0"/>
        <w:ind w:left="1260"/>
        <w:jc w:val="left"/>
        <w:textAlignment w:val="baseline"/>
        <w:rPr>
          <w:rFonts w:ascii="宋体" w:hAnsi="宋体" w:eastAsia="宋体"/>
          <w:szCs w:val="21"/>
        </w:rPr>
      </w:pPr>
      <w:r>
        <w:rPr>
          <w:rFonts w:hint="eastAsia" w:ascii="宋体" w:hAnsi="宋体" w:eastAsia="宋体"/>
          <w:szCs w:val="21"/>
        </w:rPr>
        <w:t>杜绝环境事件，确保流出物达标排放，杜绝环保行政处罚。</w:t>
      </w:r>
    </w:p>
    <w:p w14:paraId="5D0E44AE">
      <w:pPr>
        <w:numPr>
          <w:ilvl w:val="0"/>
          <w:numId w:val="62"/>
        </w:numPr>
        <w:adjustRightInd w:val="0"/>
        <w:ind w:left="1260"/>
        <w:jc w:val="left"/>
        <w:textAlignment w:val="baseline"/>
        <w:rPr>
          <w:rFonts w:ascii="宋体" w:hAnsi="宋体" w:eastAsia="宋体"/>
          <w:szCs w:val="21"/>
        </w:rPr>
      </w:pPr>
      <w:r>
        <w:rPr>
          <w:rFonts w:hint="eastAsia" w:ascii="宋体" w:hAnsi="宋体" w:eastAsia="宋体"/>
          <w:szCs w:val="21"/>
        </w:rPr>
        <w:t>杜绝辐射事故、杜绝职业性超剂量照射。</w:t>
      </w:r>
    </w:p>
    <w:p w14:paraId="536CAE50">
      <w:pPr>
        <w:numPr>
          <w:ilvl w:val="0"/>
          <w:numId w:val="62"/>
        </w:numPr>
        <w:adjustRightInd w:val="0"/>
        <w:ind w:left="1260"/>
        <w:jc w:val="left"/>
        <w:textAlignment w:val="baseline"/>
        <w:rPr>
          <w:rFonts w:ascii="宋体" w:hAnsi="宋体" w:eastAsia="宋体"/>
          <w:szCs w:val="21"/>
        </w:rPr>
      </w:pPr>
      <w:r>
        <w:rPr>
          <w:rFonts w:hint="eastAsia" w:ascii="宋体" w:hAnsi="宋体" w:eastAsia="宋体"/>
          <w:szCs w:val="21"/>
        </w:rPr>
        <w:t>杜绝急性职业病。</w:t>
      </w:r>
    </w:p>
    <w:p w14:paraId="06A4F617">
      <w:pPr>
        <w:numPr>
          <w:ilvl w:val="0"/>
          <w:numId w:val="62"/>
        </w:numPr>
        <w:adjustRightInd w:val="0"/>
        <w:ind w:left="1260"/>
        <w:jc w:val="left"/>
        <w:textAlignment w:val="baseline"/>
        <w:rPr>
          <w:rFonts w:ascii="宋体" w:hAnsi="宋体" w:eastAsia="宋体"/>
          <w:szCs w:val="21"/>
        </w:rPr>
      </w:pPr>
      <w:r>
        <w:rPr>
          <w:rFonts w:hint="eastAsia" w:ascii="宋体" w:hAnsi="宋体" w:eastAsia="宋体"/>
          <w:szCs w:val="21"/>
        </w:rPr>
        <w:t>杜绝重伤及以上生产安全事故（含承包商）。</w:t>
      </w:r>
    </w:p>
    <w:p w14:paraId="5770E2AD">
      <w:pPr>
        <w:numPr>
          <w:ilvl w:val="0"/>
          <w:numId w:val="62"/>
        </w:numPr>
        <w:adjustRightInd w:val="0"/>
        <w:ind w:left="1260"/>
        <w:jc w:val="left"/>
        <w:textAlignment w:val="baseline"/>
        <w:rPr>
          <w:rFonts w:ascii="宋体" w:hAnsi="宋体" w:eastAsia="宋体"/>
          <w:szCs w:val="21"/>
        </w:rPr>
      </w:pPr>
      <w:r>
        <w:rPr>
          <w:rFonts w:hint="eastAsia" w:ascii="宋体" w:hAnsi="宋体" w:eastAsia="宋体"/>
          <w:szCs w:val="21"/>
        </w:rPr>
        <w:t>杜绝火灾事故。</w:t>
      </w:r>
    </w:p>
    <w:p w14:paraId="3658D17D">
      <w:pPr>
        <w:numPr>
          <w:ilvl w:val="0"/>
          <w:numId w:val="62"/>
        </w:numPr>
        <w:adjustRightInd w:val="0"/>
        <w:ind w:left="1260"/>
        <w:jc w:val="left"/>
        <w:textAlignment w:val="baseline"/>
        <w:rPr>
          <w:rFonts w:ascii="宋体" w:hAnsi="宋体" w:eastAsia="宋体"/>
          <w:szCs w:val="21"/>
        </w:rPr>
      </w:pPr>
      <w:r>
        <w:rPr>
          <w:rFonts w:hint="eastAsia" w:ascii="宋体" w:hAnsi="宋体" w:eastAsia="宋体"/>
          <w:szCs w:val="21"/>
        </w:rPr>
        <w:t>杜绝民用爆炸物品、危险化学品、各类放射源等危险物品失控。</w:t>
      </w:r>
    </w:p>
    <w:p w14:paraId="6CA27F38">
      <w:pPr>
        <w:numPr>
          <w:ilvl w:val="0"/>
          <w:numId w:val="62"/>
        </w:numPr>
        <w:adjustRightInd w:val="0"/>
        <w:ind w:left="1260"/>
        <w:jc w:val="left"/>
        <w:textAlignment w:val="baseline"/>
        <w:rPr>
          <w:rFonts w:ascii="宋体" w:hAnsi="宋体" w:eastAsia="宋体"/>
          <w:szCs w:val="21"/>
        </w:rPr>
      </w:pPr>
      <w:r>
        <w:rPr>
          <w:rFonts w:hint="eastAsia" w:ascii="宋体" w:hAnsi="宋体" w:eastAsia="宋体"/>
          <w:szCs w:val="21"/>
        </w:rPr>
        <w:t>杜绝一般及以上交通责任事故。</w:t>
      </w:r>
    </w:p>
    <w:p w14:paraId="061A950B">
      <w:pPr>
        <w:numPr>
          <w:ilvl w:val="0"/>
          <w:numId w:val="62"/>
        </w:numPr>
        <w:adjustRightInd w:val="0"/>
        <w:ind w:left="1260"/>
        <w:jc w:val="left"/>
        <w:textAlignment w:val="baseline"/>
        <w:rPr>
          <w:rFonts w:ascii="宋体" w:hAnsi="宋体" w:eastAsia="宋体"/>
          <w:szCs w:val="21"/>
        </w:rPr>
      </w:pPr>
      <w:r>
        <w:rPr>
          <w:rFonts w:hint="eastAsia" w:ascii="宋体" w:hAnsi="宋体" w:eastAsia="宋体"/>
          <w:szCs w:val="21"/>
        </w:rPr>
        <w:t>杜绝一般及以上水上交通事故。</w:t>
      </w:r>
    </w:p>
    <w:p w14:paraId="6D67669E">
      <w:pPr>
        <w:numPr>
          <w:ilvl w:val="0"/>
          <w:numId w:val="62"/>
        </w:numPr>
        <w:adjustRightInd w:val="0"/>
        <w:ind w:left="1260"/>
        <w:jc w:val="left"/>
        <w:textAlignment w:val="baseline"/>
        <w:rPr>
          <w:rFonts w:ascii="宋体" w:hAnsi="宋体" w:eastAsia="宋体"/>
          <w:szCs w:val="21"/>
        </w:rPr>
      </w:pPr>
      <w:r>
        <w:rPr>
          <w:rFonts w:hint="eastAsia" w:ascii="宋体" w:hAnsi="宋体" w:eastAsia="宋体"/>
          <w:szCs w:val="21"/>
        </w:rPr>
        <w:t>杜绝3人及以上群伤事故。</w:t>
      </w:r>
    </w:p>
    <w:p w14:paraId="39FD8815">
      <w:pPr>
        <w:numPr>
          <w:ilvl w:val="0"/>
          <w:numId w:val="62"/>
        </w:numPr>
        <w:adjustRightInd w:val="0"/>
        <w:ind w:left="1260"/>
        <w:jc w:val="left"/>
        <w:textAlignment w:val="baseline"/>
        <w:rPr>
          <w:rFonts w:ascii="宋体" w:hAnsi="宋体" w:eastAsia="宋体"/>
          <w:szCs w:val="21"/>
        </w:rPr>
      </w:pPr>
      <w:r>
        <w:rPr>
          <w:rFonts w:hint="eastAsia" w:ascii="宋体" w:hAnsi="宋体" w:eastAsia="宋体"/>
          <w:szCs w:val="21"/>
        </w:rPr>
        <w:t>杜绝项目部员工发生集体食物中毒事件（3人及以上同时就医）。</w:t>
      </w:r>
    </w:p>
    <w:p w14:paraId="2591A4B4">
      <w:pPr>
        <w:numPr>
          <w:ilvl w:val="0"/>
          <w:numId w:val="62"/>
        </w:numPr>
        <w:adjustRightInd w:val="0"/>
        <w:ind w:left="1260"/>
        <w:jc w:val="left"/>
        <w:textAlignment w:val="baseline"/>
        <w:rPr>
          <w:rFonts w:ascii="宋体" w:hAnsi="宋体" w:eastAsia="宋体"/>
          <w:szCs w:val="21"/>
        </w:rPr>
      </w:pPr>
      <w:r>
        <w:rPr>
          <w:rFonts w:hint="eastAsia" w:ascii="宋体" w:hAnsi="宋体" w:eastAsia="宋体"/>
          <w:szCs w:val="21"/>
        </w:rPr>
        <w:t>杜绝发生其他造成严重后果或恶劣影响的安全环保事件。</w:t>
      </w:r>
    </w:p>
    <w:p w14:paraId="6472A939">
      <w:pPr>
        <w:numPr>
          <w:ilvl w:val="0"/>
          <w:numId w:val="62"/>
        </w:numPr>
        <w:adjustRightInd w:val="0"/>
        <w:ind w:left="1260"/>
        <w:jc w:val="left"/>
        <w:textAlignment w:val="baseline"/>
        <w:rPr>
          <w:rFonts w:ascii="宋体" w:hAnsi="宋体" w:eastAsia="宋体"/>
          <w:szCs w:val="21"/>
        </w:rPr>
      </w:pPr>
      <w:r>
        <w:rPr>
          <w:rFonts w:hint="eastAsia" w:ascii="宋体" w:hAnsi="宋体" w:eastAsia="宋体"/>
          <w:szCs w:val="21"/>
        </w:rPr>
        <w:t>二十万工时轻伤事故率≤0.08。</w:t>
      </w:r>
    </w:p>
    <w:p w14:paraId="511A05A3">
      <w:pPr>
        <w:numPr>
          <w:ilvl w:val="0"/>
          <w:numId w:val="62"/>
        </w:numPr>
        <w:adjustRightInd w:val="0"/>
        <w:ind w:left="1260"/>
        <w:jc w:val="left"/>
        <w:textAlignment w:val="baseline"/>
        <w:rPr>
          <w:rFonts w:ascii="宋体" w:hAnsi="宋体" w:eastAsia="宋体"/>
          <w:szCs w:val="21"/>
        </w:rPr>
      </w:pPr>
      <w:r>
        <w:rPr>
          <w:rFonts w:hint="eastAsia" w:ascii="宋体" w:hAnsi="宋体" w:eastAsia="宋体"/>
          <w:szCs w:val="21"/>
        </w:rPr>
        <w:t>确保国家法定节日、国家重大活动期间的生产安全。</w:t>
      </w:r>
    </w:p>
    <w:p w14:paraId="429642FA">
      <w:pPr>
        <w:ind w:firstLine="420" w:firstLineChars="200"/>
        <w:rPr>
          <w:rFonts w:ascii="宋体" w:hAnsi="宋体" w:eastAsia="宋体"/>
          <w:szCs w:val="21"/>
        </w:rPr>
      </w:pPr>
      <w:r>
        <w:rPr>
          <w:rFonts w:hint="eastAsia" w:ascii="宋体" w:hAnsi="宋体" w:eastAsia="宋体"/>
          <w:szCs w:val="21"/>
        </w:rPr>
        <w:t xml:space="preserve"> 2．保证以下达标率为100％：</w:t>
      </w:r>
    </w:p>
    <w:p w14:paraId="66DD41FD">
      <w:pPr>
        <w:numPr>
          <w:ilvl w:val="0"/>
          <w:numId w:val="63"/>
        </w:numPr>
        <w:adjustRightInd w:val="0"/>
        <w:ind w:firstLine="431"/>
        <w:jc w:val="left"/>
        <w:textAlignment w:val="baseline"/>
        <w:rPr>
          <w:rFonts w:ascii="宋体" w:hAnsi="宋体" w:eastAsia="宋体"/>
          <w:szCs w:val="21"/>
        </w:rPr>
      </w:pPr>
      <w:r>
        <w:rPr>
          <w:rFonts w:hint="eastAsia" w:ascii="宋体" w:hAnsi="宋体" w:eastAsia="宋体"/>
          <w:szCs w:val="21"/>
        </w:rPr>
        <w:t>三级安全教育培训率；</w:t>
      </w:r>
    </w:p>
    <w:p w14:paraId="2A27A804">
      <w:pPr>
        <w:numPr>
          <w:ilvl w:val="0"/>
          <w:numId w:val="63"/>
        </w:numPr>
        <w:adjustRightInd w:val="0"/>
        <w:ind w:firstLine="431"/>
        <w:jc w:val="left"/>
        <w:textAlignment w:val="baseline"/>
        <w:rPr>
          <w:rFonts w:ascii="宋体" w:hAnsi="宋体" w:eastAsia="宋体"/>
          <w:szCs w:val="21"/>
        </w:rPr>
      </w:pPr>
      <w:r>
        <w:rPr>
          <w:rFonts w:hint="eastAsia" w:ascii="宋体" w:hAnsi="宋体" w:eastAsia="宋体"/>
          <w:szCs w:val="21"/>
        </w:rPr>
        <w:t>特种作业人员、特种设备作业人员持证上岗率；</w:t>
      </w:r>
    </w:p>
    <w:p w14:paraId="4F9C4459">
      <w:pPr>
        <w:numPr>
          <w:ilvl w:val="0"/>
          <w:numId w:val="63"/>
        </w:numPr>
        <w:adjustRightInd w:val="0"/>
        <w:ind w:firstLine="431"/>
        <w:jc w:val="left"/>
        <w:textAlignment w:val="baseline"/>
        <w:rPr>
          <w:rFonts w:ascii="宋体" w:hAnsi="宋体" w:eastAsia="宋体"/>
          <w:szCs w:val="21"/>
        </w:rPr>
      </w:pPr>
      <w:r>
        <w:rPr>
          <w:rFonts w:hint="eastAsia" w:ascii="宋体" w:hAnsi="宋体" w:eastAsia="宋体"/>
          <w:szCs w:val="21"/>
        </w:rPr>
        <w:t>各级安全管理人员配备并培训和考核合格率；</w:t>
      </w:r>
    </w:p>
    <w:p w14:paraId="6F2273B3">
      <w:pPr>
        <w:numPr>
          <w:ilvl w:val="0"/>
          <w:numId w:val="63"/>
        </w:numPr>
        <w:adjustRightInd w:val="0"/>
        <w:ind w:firstLine="431"/>
        <w:jc w:val="left"/>
        <w:textAlignment w:val="baseline"/>
        <w:rPr>
          <w:rFonts w:ascii="宋体" w:hAnsi="宋体" w:eastAsia="宋体"/>
          <w:szCs w:val="21"/>
        </w:rPr>
      </w:pPr>
      <w:r>
        <w:rPr>
          <w:rFonts w:hint="eastAsia" w:ascii="宋体" w:hAnsi="宋体" w:eastAsia="宋体"/>
          <w:szCs w:val="21"/>
        </w:rPr>
        <w:t>项目HSE设施“三同时”执行率；</w:t>
      </w:r>
    </w:p>
    <w:p w14:paraId="63E7C8CE">
      <w:pPr>
        <w:numPr>
          <w:ilvl w:val="0"/>
          <w:numId w:val="63"/>
        </w:numPr>
        <w:adjustRightInd w:val="0"/>
        <w:ind w:firstLine="431"/>
        <w:jc w:val="left"/>
        <w:textAlignment w:val="baseline"/>
        <w:rPr>
          <w:rFonts w:ascii="宋体" w:hAnsi="宋体" w:eastAsia="宋体"/>
          <w:szCs w:val="21"/>
        </w:rPr>
      </w:pPr>
      <w:r>
        <w:rPr>
          <w:rFonts w:hint="eastAsia" w:ascii="宋体" w:hAnsi="宋体" w:eastAsia="宋体"/>
          <w:szCs w:val="21"/>
        </w:rPr>
        <w:t>重大风险、有害因素识别和监控措施落实及其安全隐患排查治理率；</w:t>
      </w:r>
    </w:p>
    <w:p w14:paraId="1C0E57E2">
      <w:pPr>
        <w:numPr>
          <w:ilvl w:val="0"/>
          <w:numId w:val="63"/>
        </w:numPr>
        <w:adjustRightInd w:val="0"/>
        <w:ind w:firstLine="431"/>
        <w:jc w:val="left"/>
        <w:textAlignment w:val="baseline"/>
        <w:rPr>
          <w:rFonts w:ascii="宋体" w:hAnsi="宋体" w:eastAsia="宋体"/>
          <w:szCs w:val="21"/>
        </w:rPr>
      </w:pPr>
      <w:r>
        <w:rPr>
          <w:rFonts w:hint="eastAsia" w:ascii="宋体" w:hAnsi="宋体" w:eastAsia="宋体"/>
          <w:szCs w:val="21"/>
        </w:rPr>
        <w:t>高风险作业JSA风险分析应用率；</w:t>
      </w:r>
    </w:p>
    <w:p w14:paraId="5CF5DC70">
      <w:pPr>
        <w:numPr>
          <w:ilvl w:val="0"/>
          <w:numId w:val="63"/>
        </w:numPr>
        <w:adjustRightInd w:val="0"/>
        <w:ind w:firstLine="431"/>
        <w:jc w:val="left"/>
        <w:textAlignment w:val="baseline"/>
        <w:rPr>
          <w:rFonts w:ascii="宋体" w:hAnsi="宋体" w:eastAsia="宋体"/>
          <w:szCs w:val="21"/>
        </w:rPr>
      </w:pPr>
      <w:r>
        <w:rPr>
          <w:rFonts w:hint="eastAsia" w:ascii="宋体" w:hAnsi="宋体" w:eastAsia="宋体"/>
          <w:szCs w:val="21"/>
        </w:rPr>
        <w:t>职业危害因素告知率，职业健康防护率；</w:t>
      </w:r>
    </w:p>
    <w:p w14:paraId="447E096D">
      <w:pPr>
        <w:numPr>
          <w:ilvl w:val="0"/>
          <w:numId w:val="63"/>
        </w:numPr>
        <w:adjustRightInd w:val="0"/>
        <w:ind w:firstLine="431"/>
        <w:jc w:val="left"/>
        <w:textAlignment w:val="baseline"/>
        <w:rPr>
          <w:rFonts w:ascii="宋体" w:hAnsi="宋体" w:eastAsia="宋体"/>
          <w:szCs w:val="21"/>
        </w:rPr>
      </w:pPr>
      <w:r>
        <w:rPr>
          <w:rFonts w:hint="eastAsia" w:ascii="宋体" w:hAnsi="宋体" w:eastAsia="宋体"/>
          <w:szCs w:val="21"/>
        </w:rPr>
        <w:t>临时消防设备、设施年检率、完好率；</w:t>
      </w:r>
    </w:p>
    <w:p w14:paraId="0DB60E9C">
      <w:pPr>
        <w:numPr>
          <w:ilvl w:val="0"/>
          <w:numId w:val="63"/>
        </w:numPr>
        <w:adjustRightInd w:val="0"/>
        <w:ind w:firstLine="431"/>
        <w:jc w:val="left"/>
        <w:textAlignment w:val="baseline"/>
        <w:rPr>
          <w:rFonts w:ascii="宋体" w:hAnsi="宋体" w:eastAsia="宋体"/>
          <w:szCs w:val="21"/>
        </w:rPr>
      </w:pPr>
      <w:r>
        <w:rPr>
          <w:rFonts w:hint="eastAsia" w:ascii="宋体" w:hAnsi="宋体" w:eastAsia="宋体"/>
          <w:szCs w:val="21"/>
        </w:rPr>
        <w:t>应急救援预案编制、培训和演习完成率；</w:t>
      </w:r>
    </w:p>
    <w:p w14:paraId="07AD51A3">
      <w:pPr>
        <w:numPr>
          <w:ilvl w:val="0"/>
          <w:numId w:val="63"/>
        </w:numPr>
        <w:adjustRightInd w:val="0"/>
        <w:ind w:firstLine="431"/>
        <w:jc w:val="left"/>
        <w:textAlignment w:val="baseline"/>
        <w:rPr>
          <w:rFonts w:ascii="宋体" w:hAnsi="宋体" w:eastAsia="宋体"/>
          <w:szCs w:val="21"/>
        </w:rPr>
      </w:pPr>
      <w:r>
        <w:rPr>
          <w:rFonts w:hint="eastAsia" w:ascii="宋体" w:hAnsi="宋体" w:eastAsia="宋体"/>
          <w:szCs w:val="21"/>
        </w:rPr>
        <w:t>《</w:t>
      </w:r>
      <w:r>
        <w:rPr>
          <w:rFonts w:hint="eastAsia" w:ascii="宋体" w:hAnsi="宋体" w:eastAsia="宋体"/>
          <w:bCs/>
          <w:szCs w:val="21"/>
        </w:rPr>
        <w:t>建设工程安全生产标准化实施指南</w:t>
      </w:r>
      <w:r>
        <w:rPr>
          <w:rFonts w:hint="eastAsia" w:ascii="宋体" w:hAnsi="宋体" w:eastAsia="宋体"/>
          <w:szCs w:val="21"/>
        </w:rPr>
        <w:t>》执行率；</w:t>
      </w:r>
    </w:p>
    <w:p w14:paraId="049720F6">
      <w:pPr>
        <w:numPr>
          <w:ilvl w:val="0"/>
          <w:numId w:val="63"/>
        </w:numPr>
        <w:adjustRightInd w:val="0"/>
        <w:ind w:firstLine="431"/>
        <w:jc w:val="left"/>
        <w:textAlignment w:val="baseline"/>
        <w:rPr>
          <w:rFonts w:ascii="宋体" w:hAnsi="宋体" w:eastAsia="宋体"/>
          <w:szCs w:val="21"/>
        </w:rPr>
      </w:pPr>
      <w:r>
        <w:rPr>
          <w:rFonts w:hint="eastAsia" w:ascii="宋体" w:hAnsi="宋体" w:eastAsia="宋体"/>
          <w:szCs w:val="21"/>
        </w:rPr>
        <w:t>安全、环保、应急和职业卫生等信息按时上报；</w:t>
      </w:r>
    </w:p>
    <w:p w14:paraId="3E10B02E">
      <w:pPr>
        <w:numPr>
          <w:ilvl w:val="0"/>
          <w:numId w:val="63"/>
        </w:numPr>
        <w:adjustRightInd w:val="0"/>
        <w:ind w:firstLine="431"/>
        <w:jc w:val="left"/>
        <w:textAlignment w:val="baseline"/>
        <w:rPr>
          <w:rFonts w:ascii="宋体" w:hAnsi="宋体" w:eastAsia="宋体"/>
          <w:szCs w:val="21"/>
        </w:rPr>
      </w:pPr>
      <w:r>
        <w:rPr>
          <w:rFonts w:hint="eastAsia" w:ascii="宋体" w:hAnsi="宋体" w:eastAsia="宋体"/>
          <w:szCs w:val="21"/>
        </w:rPr>
        <w:t>及时、如实上报各类安全环保（HSE）事故事件，“四不放过”执行率。</w:t>
      </w:r>
    </w:p>
    <w:p w14:paraId="6BEE7854">
      <w:pPr>
        <w:spacing w:beforeLines="50" w:afterLines="50"/>
        <w:outlineLvl w:val="1"/>
        <w:rPr>
          <w:rFonts w:ascii="宋体" w:hAnsi="宋体" w:eastAsia="宋体"/>
          <w:b/>
          <w:szCs w:val="21"/>
        </w:rPr>
      </w:pPr>
      <w:r>
        <w:rPr>
          <w:rFonts w:hint="eastAsia" w:ascii="宋体" w:hAnsi="宋体" w:eastAsia="宋体"/>
          <w:b/>
          <w:szCs w:val="21"/>
        </w:rPr>
        <w:t>五、其他约定</w:t>
      </w:r>
    </w:p>
    <w:p w14:paraId="0DD4C3D8">
      <w:pPr>
        <w:ind w:firstLine="371" w:firstLineChars="177"/>
        <w:rPr>
          <w:rFonts w:ascii="宋体" w:hAnsi="宋体" w:eastAsia="宋体"/>
          <w:bCs/>
          <w:szCs w:val="21"/>
        </w:rPr>
      </w:pPr>
      <w:r>
        <w:rPr>
          <w:rFonts w:hint="eastAsia" w:ascii="宋体" w:hAnsi="宋体" w:eastAsia="宋体"/>
          <w:bCs/>
          <w:szCs w:val="21"/>
        </w:rPr>
        <w:t>1．承包人应服从发包人HSE管理人员的监督管理，接受发包人对其违规行为、违约责任（至少是上述第四条中条款）的处罚；对发包人违反规定、制度的指令，承包人有权拒绝执行。</w:t>
      </w:r>
    </w:p>
    <w:p w14:paraId="5298E858">
      <w:pPr>
        <w:ind w:firstLine="371" w:firstLineChars="177"/>
        <w:rPr>
          <w:rFonts w:ascii="宋体" w:hAnsi="宋体" w:eastAsia="宋体"/>
          <w:bCs/>
          <w:szCs w:val="21"/>
        </w:rPr>
      </w:pPr>
      <w:r>
        <w:rPr>
          <w:rFonts w:hint="eastAsia" w:ascii="宋体" w:hAnsi="宋体" w:eastAsia="宋体"/>
          <w:bCs/>
          <w:szCs w:val="21"/>
        </w:rPr>
        <w:t>2．双方都应有各自的现场HSE管理组织体系、制度体系和应急管理体系，包括明确具体负责HSE工作的领导和联络人。</w:t>
      </w:r>
    </w:p>
    <w:p w14:paraId="6EACA334">
      <w:pPr>
        <w:ind w:firstLine="371" w:firstLineChars="177"/>
        <w:rPr>
          <w:rFonts w:ascii="宋体" w:hAnsi="宋体" w:eastAsia="宋体"/>
          <w:szCs w:val="21"/>
        </w:rPr>
      </w:pPr>
      <w:r>
        <w:rPr>
          <w:rFonts w:hint="eastAsia" w:ascii="宋体" w:hAnsi="宋体" w:eastAsia="宋体"/>
          <w:szCs w:val="21"/>
        </w:rPr>
        <w:t xml:space="preserve">3．保证HSE管理资料齐全、完整； </w:t>
      </w:r>
    </w:p>
    <w:p w14:paraId="1564CF74">
      <w:pPr>
        <w:ind w:firstLine="371" w:firstLineChars="177"/>
        <w:rPr>
          <w:rFonts w:ascii="宋体" w:hAnsi="宋体" w:eastAsia="宋体"/>
          <w:bCs/>
          <w:szCs w:val="21"/>
        </w:rPr>
      </w:pPr>
      <w:r>
        <w:rPr>
          <w:rFonts w:hint="eastAsia" w:ascii="宋体" w:hAnsi="宋体" w:eastAsia="宋体"/>
          <w:bCs/>
          <w:szCs w:val="21"/>
        </w:rPr>
        <w:t>4．双方按照本合同附件《安全、职业健康、环境保护管理规定》中的有关“安全专项费用及使用”的规定执行。</w:t>
      </w:r>
    </w:p>
    <w:p w14:paraId="7C4EBFFE">
      <w:pPr>
        <w:ind w:firstLine="371" w:firstLineChars="177"/>
        <w:rPr>
          <w:rFonts w:ascii="宋体" w:hAnsi="宋体" w:eastAsia="宋体"/>
          <w:bCs/>
          <w:szCs w:val="21"/>
        </w:rPr>
      </w:pPr>
      <w:r>
        <w:rPr>
          <w:rFonts w:hint="eastAsia" w:ascii="宋体" w:hAnsi="宋体" w:eastAsia="宋体"/>
          <w:bCs/>
          <w:szCs w:val="21"/>
        </w:rPr>
        <w:t>5．双方必须严格执行本协议，由于违反本协议而造成的事故损失，由违约方承担一切经济损失和法律责任。</w:t>
      </w:r>
    </w:p>
    <w:p w14:paraId="78655067">
      <w:pPr>
        <w:ind w:firstLine="371" w:firstLineChars="177"/>
        <w:rPr>
          <w:rFonts w:ascii="宋体" w:hAnsi="宋体" w:eastAsia="宋体"/>
          <w:bCs/>
          <w:szCs w:val="21"/>
        </w:rPr>
      </w:pPr>
      <w:r>
        <w:rPr>
          <w:rFonts w:hint="eastAsia" w:ascii="宋体" w:hAnsi="宋体" w:eastAsia="宋体"/>
          <w:bCs/>
          <w:szCs w:val="21"/>
        </w:rPr>
        <w:t>6．因承包人（包括其分包方）原因造成的事故事件，由承包人承担相应的全部经济损失及法律责任，同时发包人保留采取相应处罚和考核措施的权利；承包人应避免自己在履行本合同期间的任何作为或不作为，导致第三方向发包人提起侵权损害赔偿索赔或诉讼。</w:t>
      </w:r>
    </w:p>
    <w:p w14:paraId="56BB4173">
      <w:pPr>
        <w:ind w:firstLine="371" w:firstLineChars="177"/>
        <w:rPr>
          <w:rFonts w:ascii="宋体" w:hAnsi="宋体" w:eastAsia="宋体"/>
          <w:bCs/>
          <w:szCs w:val="21"/>
        </w:rPr>
      </w:pPr>
      <w:r>
        <w:rPr>
          <w:rFonts w:hint="eastAsia" w:ascii="宋体" w:hAnsi="宋体" w:eastAsia="宋体"/>
          <w:bCs/>
          <w:szCs w:val="21"/>
        </w:rPr>
        <w:t>7. 本协议适用于签订双方，如与国家、行业、地方的规定冲突时，执行国家、行业、地方规定。</w:t>
      </w:r>
    </w:p>
    <w:p w14:paraId="7B26802A">
      <w:pPr>
        <w:ind w:firstLine="371" w:firstLineChars="177"/>
        <w:rPr>
          <w:rFonts w:ascii="宋体" w:hAnsi="宋体" w:eastAsia="宋体"/>
          <w:bCs/>
          <w:szCs w:val="21"/>
        </w:rPr>
      </w:pPr>
      <w:r>
        <w:rPr>
          <w:rFonts w:hint="eastAsia" w:ascii="宋体" w:hAnsi="宋体" w:eastAsia="宋体"/>
          <w:bCs/>
          <w:szCs w:val="21"/>
        </w:rPr>
        <w:t>8．其他未尽事宜双方协商解决。</w:t>
      </w:r>
    </w:p>
    <w:p w14:paraId="4B79CF3F">
      <w:pPr>
        <w:ind w:firstLine="371" w:firstLineChars="177"/>
        <w:rPr>
          <w:rFonts w:ascii="宋体" w:hAnsi="宋体" w:eastAsia="宋体"/>
          <w:bCs/>
          <w:szCs w:val="21"/>
        </w:rPr>
      </w:pPr>
      <w:r>
        <w:rPr>
          <w:rFonts w:hint="eastAsia" w:ascii="宋体" w:hAnsi="宋体" w:eastAsia="宋体"/>
          <w:bCs/>
          <w:szCs w:val="21"/>
        </w:rPr>
        <w:t xml:space="preserve">9. 本责任书签字盖章有效，双方各执3份。 </w:t>
      </w:r>
    </w:p>
    <w:p w14:paraId="04D16A80">
      <w:pPr>
        <w:jc w:val="left"/>
        <w:rPr>
          <w:rFonts w:ascii="宋体" w:hAnsi="宋体" w:eastAsia="宋体"/>
          <w:szCs w:val="21"/>
        </w:rPr>
      </w:pPr>
    </w:p>
    <w:p w14:paraId="31A2357A">
      <w:pPr>
        <w:ind w:left="473" w:hanging="472" w:hangingChars="225"/>
        <w:rPr>
          <w:rFonts w:ascii="宋体" w:hAnsi="宋体" w:eastAsia="宋体"/>
          <w:szCs w:val="21"/>
        </w:rPr>
      </w:pPr>
    </w:p>
    <w:p w14:paraId="40AF6614">
      <w:pPr>
        <w:jc w:val="left"/>
        <w:rPr>
          <w:rFonts w:ascii="宋体" w:hAnsi="宋体" w:eastAsia="宋体"/>
          <w:szCs w:val="21"/>
          <w:u w:val="single"/>
        </w:rPr>
      </w:pPr>
      <w:r>
        <w:rPr>
          <w:rFonts w:hint="eastAsia" w:ascii="宋体" w:hAnsi="宋体" w:eastAsia="宋体"/>
          <w:szCs w:val="21"/>
        </w:rPr>
        <w:t>发包人：中国核电工程有限公司（盖章）     承包人：</w:t>
      </w:r>
      <w:r>
        <w:rPr>
          <w:rFonts w:hint="eastAsia" w:ascii="宋体" w:hAnsi="宋体" w:eastAsia="宋体"/>
          <w:bCs/>
          <w:szCs w:val="21"/>
          <w:u w:val="single"/>
          <w:lang w:eastAsia="zh-CN"/>
        </w:rPr>
        <w:t xml:space="preserve">                   </w:t>
      </w:r>
      <w:r>
        <w:rPr>
          <w:rFonts w:hint="eastAsia" w:ascii="宋体" w:hAnsi="宋体" w:eastAsia="宋体"/>
          <w:szCs w:val="21"/>
        </w:rPr>
        <w:t>（盖章）</w:t>
      </w:r>
    </w:p>
    <w:p w14:paraId="00AA471B">
      <w:pPr>
        <w:jc w:val="left"/>
        <w:rPr>
          <w:rFonts w:ascii="宋体" w:hAnsi="宋体" w:eastAsia="宋体"/>
          <w:szCs w:val="21"/>
          <w:u w:val="single"/>
        </w:rPr>
      </w:pPr>
    </w:p>
    <w:p w14:paraId="548ACE03">
      <w:pPr>
        <w:jc w:val="left"/>
        <w:rPr>
          <w:rFonts w:ascii="宋体" w:hAnsi="宋体" w:eastAsia="宋体"/>
          <w:szCs w:val="21"/>
          <w:u w:val="single"/>
        </w:rPr>
      </w:pPr>
      <w:r>
        <w:rPr>
          <w:rFonts w:hint="eastAsia" w:ascii="宋体" w:hAnsi="宋体" w:eastAsia="宋体"/>
          <w:szCs w:val="21"/>
        </w:rPr>
        <w:t>第一责任人：</w:t>
      </w:r>
      <w:r>
        <w:rPr>
          <w:rFonts w:hint="eastAsia" w:ascii="宋体" w:hAnsi="宋体" w:eastAsia="宋体"/>
          <w:szCs w:val="21"/>
          <w:u w:val="single"/>
        </w:rPr>
        <w:t xml:space="preserve">          </w:t>
      </w:r>
      <w:r>
        <w:rPr>
          <w:rFonts w:hint="eastAsia" w:ascii="宋体" w:hAnsi="宋体" w:eastAsia="宋体"/>
          <w:szCs w:val="21"/>
        </w:rPr>
        <w:t>（签字）     第一责任人：</w:t>
      </w:r>
      <w:r>
        <w:rPr>
          <w:rFonts w:hint="eastAsia" w:ascii="宋体" w:hAnsi="宋体" w:eastAsia="宋体"/>
          <w:szCs w:val="21"/>
          <w:u w:val="single"/>
        </w:rPr>
        <w:t xml:space="preserve">          </w:t>
      </w:r>
      <w:r>
        <w:rPr>
          <w:rFonts w:hint="eastAsia" w:ascii="宋体" w:hAnsi="宋体" w:eastAsia="宋体"/>
          <w:szCs w:val="21"/>
        </w:rPr>
        <w:t>（签字）</w:t>
      </w:r>
    </w:p>
    <w:p w14:paraId="6729FB74">
      <w:pPr>
        <w:jc w:val="left"/>
        <w:rPr>
          <w:rFonts w:ascii="宋体" w:hAnsi="宋体" w:eastAsia="宋体"/>
          <w:szCs w:val="21"/>
        </w:rPr>
      </w:pPr>
    </w:p>
    <w:p w14:paraId="358C37DD">
      <w:pPr>
        <w:tabs>
          <w:tab w:val="left" w:pos="360"/>
          <w:tab w:val="left" w:pos="3060"/>
        </w:tabs>
        <w:ind w:firstLine="420" w:firstLineChars="200"/>
        <w:rPr>
          <w:rFonts w:ascii="宋体" w:hAnsi="宋体" w:eastAsia="宋体"/>
          <w:szCs w:val="21"/>
        </w:rPr>
      </w:pPr>
      <w:r>
        <w:rPr>
          <w:rFonts w:hint="eastAsia" w:ascii="宋体" w:hAnsi="宋体" w:eastAsia="宋体"/>
          <w:szCs w:val="21"/>
        </w:rPr>
        <w:t>签订日期：   年   月   日              签订日期：  年  月  日</w:t>
      </w:r>
    </w:p>
    <w:p w14:paraId="7589A7DC">
      <w:pPr>
        <w:spacing w:line="360" w:lineRule="auto"/>
        <w:rPr>
          <w:rFonts w:ascii="宋体" w:hAnsi="宋体" w:eastAsia="宋体"/>
          <w:b/>
          <w:szCs w:val="21"/>
        </w:rPr>
      </w:pPr>
    </w:p>
    <w:p w14:paraId="0AB2A26A">
      <w:pPr>
        <w:spacing w:line="360" w:lineRule="auto"/>
        <w:outlineLvl w:val="0"/>
        <w:rPr>
          <w:rFonts w:ascii="宋体" w:hAnsi="宋体" w:eastAsia="宋体"/>
          <w:b/>
          <w:szCs w:val="21"/>
        </w:rPr>
      </w:pPr>
      <w:r>
        <w:rPr>
          <w:rFonts w:ascii="宋体" w:hAnsi="宋体" w:eastAsia="宋体"/>
          <w:b/>
          <w:szCs w:val="21"/>
        </w:rPr>
        <w:br w:type="page"/>
      </w:r>
      <w:r>
        <w:rPr>
          <w:rFonts w:hint="eastAsia" w:ascii="宋体" w:hAnsi="宋体" w:eastAsia="宋体"/>
          <w:b/>
          <w:szCs w:val="21"/>
        </w:rPr>
        <w:t>附件四：通知单</w:t>
      </w:r>
    </w:p>
    <w:p w14:paraId="604B9C2D">
      <w:pPr>
        <w:spacing w:line="360" w:lineRule="auto"/>
        <w:jc w:val="center"/>
        <w:rPr>
          <w:rFonts w:ascii="宋体" w:hAnsi="宋体" w:eastAsia="宋体"/>
          <w:b/>
          <w:color w:val="000000"/>
          <w:sz w:val="30"/>
          <w:szCs w:val="30"/>
        </w:rPr>
      </w:pPr>
      <w:r>
        <w:rPr>
          <w:rFonts w:hint="eastAsia" w:ascii="宋体" w:hAnsi="宋体" w:eastAsia="宋体"/>
          <w:b/>
          <w:color w:val="000000"/>
          <w:sz w:val="30"/>
          <w:szCs w:val="30"/>
          <w:lang w:val="en-US" w:eastAsia="zh-CN"/>
        </w:rPr>
        <w:t xml:space="preserve">    </w:t>
      </w:r>
      <w:r>
        <w:rPr>
          <w:rFonts w:ascii="宋体" w:hAnsi="宋体" w:eastAsia="宋体"/>
          <w:b/>
          <w:color w:val="000000"/>
          <w:sz w:val="30"/>
          <w:szCs w:val="30"/>
        </w:rPr>
        <w:t>核电工程</w:t>
      </w:r>
    </w:p>
    <w:p w14:paraId="243E0077">
      <w:pPr>
        <w:spacing w:line="360" w:lineRule="auto"/>
        <w:jc w:val="center"/>
        <w:rPr>
          <w:rFonts w:ascii="宋体" w:hAnsi="宋体" w:eastAsia="宋体"/>
          <w:b/>
          <w:color w:val="000000"/>
          <w:sz w:val="30"/>
          <w:szCs w:val="30"/>
        </w:rPr>
      </w:pPr>
      <w:r>
        <w:rPr>
          <w:rFonts w:hint="eastAsia" w:ascii="宋体" w:hAnsi="宋体" w:eastAsia="宋体"/>
          <w:b/>
          <w:color w:val="000000"/>
          <w:sz w:val="30"/>
          <w:szCs w:val="30"/>
        </w:rPr>
        <w:t>关于××××合同违约</w:t>
      </w:r>
      <w:r>
        <w:rPr>
          <w:rFonts w:ascii="宋体" w:hAnsi="宋体" w:eastAsia="宋体"/>
          <w:b/>
          <w:color w:val="000000"/>
          <w:sz w:val="30"/>
          <w:szCs w:val="30"/>
        </w:rPr>
        <w:t>通知单</w:t>
      </w:r>
    </w:p>
    <w:p w14:paraId="24833C6D">
      <w:pPr>
        <w:jc w:val="center"/>
        <w:rPr>
          <w:rFonts w:ascii="宋体" w:hAnsi="宋体" w:eastAsia="宋体"/>
          <w:b/>
          <w:color w:val="000000"/>
        </w:rPr>
      </w:pPr>
      <w:r>
        <w:rPr>
          <w:rFonts w:ascii="宋体" w:hAnsi="宋体" w:eastAsia="宋体"/>
          <w:b/>
          <w:color w:val="000000"/>
        </w:rPr>
        <w:t xml:space="preserve">                                  </w:t>
      </w:r>
    </w:p>
    <w:tbl>
      <w:tblPr>
        <w:tblStyle w:val="85"/>
        <w:tblW w:w="513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6"/>
        <w:gridCol w:w="226"/>
        <w:gridCol w:w="3182"/>
        <w:gridCol w:w="1237"/>
        <w:gridCol w:w="2940"/>
      </w:tblGrid>
      <w:tr w14:paraId="06B8A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666" w:type="pct"/>
            <w:vAlign w:val="center"/>
          </w:tcPr>
          <w:p w14:paraId="04014134">
            <w:pPr>
              <w:jc w:val="center"/>
              <w:rPr>
                <w:rFonts w:ascii="宋体" w:hAnsi="宋体" w:eastAsia="宋体"/>
                <w:szCs w:val="21"/>
              </w:rPr>
            </w:pPr>
            <w:r>
              <w:rPr>
                <w:rFonts w:ascii="宋体" w:hAnsi="宋体" w:eastAsia="宋体"/>
                <w:szCs w:val="21"/>
              </w:rPr>
              <w:t>主送单位</w:t>
            </w:r>
            <w:r>
              <w:rPr>
                <w:rFonts w:hint="eastAsia" w:ascii="宋体" w:hAnsi="宋体" w:eastAsia="宋体"/>
                <w:szCs w:val="21"/>
              </w:rPr>
              <w:t>：</w:t>
            </w:r>
          </w:p>
        </w:tc>
        <w:tc>
          <w:tcPr>
            <w:tcW w:w="1947" w:type="pct"/>
            <w:gridSpan w:val="2"/>
            <w:vAlign w:val="center"/>
          </w:tcPr>
          <w:p w14:paraId="3B72AA5E">
            <w:pPr>
              <w:jc w:val="center"/>
              <w:rPr>
                <w:rFonts w:ascii="宋体" w:hAnsi="宋体" w:eastAsia="宋体"/>
                <w:szCs w:val="21"/>
              </w:rPr>
            </w:pPr>
          </w:p>
        </w:tc>
        <w:tc>
          <w:tcPr>
            <w:tcW w:w="707" w:type="pct"/>
            <w:vAlign w:val="center"/>
          </w:tcPr>
          <w:p w14:paraId="00BC82C0">
            <w:pPr>
              <w:jc w:val="center"/>
              <w:rPr>
                <w:rFonts w:ascii="宋体" w:hAnsi="宋体" w:eastAsia="宋体"/>
                <w:szCs w:val="21"/>
              </w:rPr>
            </w:pPr>
            <w:r>
              <w:rPr>
                <w:rFonts w:hint="eastAsia" w:ascii="宋体" w:hAnsi="宋体" w:eastAsia="宋体"/>
                <w:szCs w:val="21"/>
              </w:rPr>
              <w:t>合同</w:t>
            </w:r>
            <w:r>
              <w:rPr>
                <w:rFonts w:ascii="宋体" w:hAnsi="宋体" w:eastAsia="宋体"/>
                <w:szCs w:val="21"/>
              </w:rPr>
              <w:t>编号</w:t>
            </w:r>
            <w:r>
              <w:rPr>
                <w:rFonts w:hint="eastAsia" w:ascii="宋体" w:hAnsi="宋体" w:eastAsia="宋体"/>
                <w:szCs w:val="21"/>
              </w:rPr>
              <w:t>：</w:t>
            </w:r>
          </w:p>
        </w:tc>
        <w:tc>
          <w:tcPr>
            <w:tcW w:w="1679" w:type="pct"/>
            <w:vAlign w:val="center"/>
          </w:tcPr>
          <w:p w14:paraId="13287C23">
            <w:pPr>
              <w:jc w:val="center"/>
              <w:rPr>
                <w:rFonts w:ascii="宋体" w:hAnsi="宋体" w:eastAsia="宋体"/>
                <w:szCs w:val="21"/>
              </w:rPr>
            </w:pPr>
          </w:p>
        </w:tc>
      </w:tr>
      <w:tr w14:paraId="49BBF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666" w:type="pct"/>
            <w:vAlign w:val="center"/>
          </w:tcPr>
          <w:p w14:paraId="4D70AC57">
            <w:pPr>
              <w:jc w:val="center"/>
              <w:rPr>
                <w:rFonts w:ascii="宋体" w:hAnsi="宋体" w:eastAsia="宋体"/>
                <w:szCs w:val="21"/>
              </w:rPr>
            </w:pPr>
            <w:r>
              <w:rPr>
                <w:rFonts w:ascii="宋体" w:hAnsi="宋体" w:eastAsia="宋体"/>
                <w:szCs w:val="21"/>
              </w:rPr>
              <w:t>编制单位</w:t>
            </w:r>
            <w:r>
              <w:rPr>
                <w:rFonts w:hint="eastAsia" w:ascii="宋体" w:hAnsi="宋体" w:eastAsia="宋体"/>
                <w:szCs w:val="21"/>
              </w:rPr>
              <w:t>：</w:t>
            </w:r>
          </w:p>
        </w:tc>
        <w:tc>
          <w:tcPr>
            <w:tcW w:w="1947" w:type="pct"/>
            <w:gridSpan w:val="2"/>
            <w:vAlign w:val="center"/>
          </w:tcPr>
          <w:p w14:paraId="4EFDE4F3">
            <w:pPr>
              <w:jc w:val="center"/>
              <w:rPr>
                <w:rFonts w:ascii="宋体" w:hAnsi="宋体" w:eastAsia="宋体"/>
                <w:szCs w:val="21"/>
              </w:rPr>
            </w:pPr>
          </w:p>
        </w:tc>
        <w:tc>
          <w:tcPr>
            <w:tcW w:w="707" w:type="pct"/>
            <w:vAlign w:val="center"/>
          </w:tcPr>
          <w:p w14:paraId="6846C177">
            <w:pPr>
              <w:jc w:val="center"/>
              <w:rPr>
                <w:rFonts w:ascii="宋体" w:hAnsi="宋体" w:eastAsia="宋体"/>
                <w:szCs w:val="21"/>
              </w:rPr>
            </w:pPr>
            <w:r>
              <w:rPr>
                <w:rFonts w:hint="eastAsia" w:ascii="宋体" w:hAnsi="宋体" w:eastAsia="宋体"/>
                <w:szCs w:val="21"/>
              </w:rPr>
              <w:t>合同名称：</w:t>
            </w:r>
          </w:p>
        </w:tc>
        <w:tc>
          <w:tcPr>
            <w:tcW w:w="1679" w:type="pct"/>
            <w:vAlign w:val="center"/>
          </w:tcPr>
          <w:p w14:paraId="61F9F887">
            <w:pPr>
              <w:jc w:val="center"/>
              <w:rPr>
                <w:rFonts w:ascii="宋体" w:hAnsi="宋体" w:eastAsia="宋体"/>
                <w:szCs w:val="21"/>
              </w:rPr>
            </w:pPr>
          </w:p>
        </w:tc>
      </w:tr>
      <w:tr w14:paraId="6C55F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8" w:hRule="atLeast"/>
          <w:jc w:val="center"/>
        </w:trPr>
        <w:tc>
          <w:tcPr>
            <w:tcW w:w="5000" w:type="pct"/>
            <w:gridSpan w:val="5"/>
          </w:tcPr>
          <w:p w14:paraId="54283908">
            <w:pPr>
              <w:spacing w:line="360" w:lineRule="auto"/>
              <w:jc w:val="left"/>
              <w:rPr>
                <w:rFonts w:ascii="宋体" w:hAnsi="宋体" w:eastAsia="宋体"/>
                <w:szCs w:val="21"/>
              </w:rPr>
            </w:pPr>
            <w:r>
              <w:rPr>
                <w:rFonts w:hint="eastAsia" w:ascii="宋体" w:hAnsi="宋体" w:eastAsia="宋体"/>
                <w:szCs w:val="21"/>
              </w:rPr>
              <w:t>违约条款：</w:t>
            </w:r>
            <w:r>
              <w:rPr>
                <w:rFonts w:ascii="宋体" w:hAnsi="宋体" w:eastAsia="宋体"/>
                <w:szCs w:val="21"/>
              </w:rPr>
              <w:t xml:space="preserve"> </w:t>
            </w:r>
          </w:p>
          <w:p w14:paraId="75286FDB">
            <w:pPr>
              <w:spacing w:line="360" w:lineRule="auto"/>
              <w:ind w:right="105" w:rightChars="50" w:firstLine="420" w:firstLineChars="200"/>
              <w:rPr>
                <w:rFonts w:ascii="宋体" w:hAnsi="宋体" w:eastAsia="宋体"/>
                <w:szCs w:val="21"/>
              </w:rPr>
            </w:pPr>
            <w:r>
              <w:rPr>
                <w:rFonts w:hint="eastAsia" w:ascii="宋体" w:hAnsi="宋体" w:eastAsia="宋体" w:cs="宋体"/>
                <w:szCs w:val="21"/>
              </w:rPr>
              <w:t>由于贵部对我部XXXX年X月X日发出的处理指令未在XXXX年X月X日前完成，根据贵我双方签署的《XXXX合同》“5.2.10对于甲方发出的废旧物资处理指令，若乙方未在5个工作日内完成，每发生一次乙方向甲方缴纳违约金500元，违约金随当期废旧物资款项一并缴纳，否则将在退还履约保证金时进行扣除”条款，现对贵部处以500元的违约罚款，请在缴纳最近一次废旧物资款项时一并缴纳，否则将在贵部缴纳的履约保证金中予以扣除。</w:t>
            </w:r>
            <w:r>
              <w:rPr>
                <w:rFonts w:ascii="宋体" w:hAnsi="宋体" w:eastAsia="宋体"/>
                <w:szCs w:val="21"/>
              </w:rPr>
              <w:t xml:space="preserve"> </w:t>
            </w:r>
          </w:p>
        </w:tc>
      </w:tr>
      <w:tr w14:paraId="67E0C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6" w:hRule="atLeast"/>
          <w:jc w:val="center"/>
        </w:trPr>
        <w:tc>
          <w:tcPr>
            <w:tcW w:w="5000" w:type="pct"/>
            <w:gridSpan w:val="5"/>
          </w:tcPr>
          <w:p w14:paraId="29BE82A0">
            <w:pPr>
              <w:spacing w:line="360" w:lineRule="auto"/>
              <w:jc w:val="left"/>
              <w:rPr>
                <w:rFonts w:ascii="宋体" w:hAnsi="宋体" w:eastAsia="宋体"/>
                <w:szCs w:val="21"/>
              </w:rPr>
            </w:pPr>
            <w:r>
              <w:rPr>
                <w:rFonts w:hint="eastAsia" w:ascii="宋体" w:hAnsi="宋体" w:eastAsia="宋体"/>
                <w:szCs w:val="21"/>
              </w:rPr>
              <w:t>合同执行部门意见：</w:t>
            </w:r>
          </w:p>
          <w:p w14:paraId="7C6C0A2C">
            <w:pPr>
              <w:spacing w:line="360" w:lineRule="auto"/>
              <w:jc w:val="left"/>
              <w:rPr>
                <w:rFonts w:ascii="宋体" w:hAnsi="宋体" w:eastAsia="宋体"/>
                <w:szCs w:val="21"/>
              </w:rPr>
            </w:pPr>
          </w:p>
          <w:p w14:paraId="5BD2EFE2">
            <w:pPr>
              <w:spacing w:line="360" w:lineRule="auto"/>
              <w:jc w:val="left"/>
              <w:rPr>
                <w:rFonts w:ascii="宋体" w:hAnsi="宋体" w:eastAsia="宋体"/>
                <w:szCs w:val="21"/>
              </w:rPr>
            </w:pPr>
          </w:p>
          <w:p w14:paraId="10EE3326">
            <w:pPr>
              <w:spacing w:line="360" w:lineRule="auto"/>
              <w:jc w:val="left"/>
              <w:rPr>
                <w:rFonts w:ascii="宋体" w:hAnsi="宋体" w:eastAsia="宋体"/>
                <w:szCs w:val="21"/>
              </w:rPr>
            </w:pPr>
            <w:r>
              <w:rPr>
                <w:rFonts w:hint="eastAsia" w:ascii="宋体" w:hAnsi="宋体" w:eastAsia="宋体"/>
                <w:szCs w:val="21"/>
              </w:rPr>
              <w:t xml:space="preserve">编制人：                   审核：                    批准：         </w:t>
            </w:r>
          </w:p>
        </w:tc>
      </w:tr>
      <w:tr w14:paraId="3E871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795" w:type="pct"/>
            <w:gridSpan w:val="2"/>
            <w:vAlign w:val="center"/>
          </w:tcPr>
          <w:p w14:paraId="25F6F6A0">
            <w:pPr>
              <w:jc w:val="center"/>
              <w:rPr>
                <w:rFonts w:ascii="宋体" w:hAnsi="宋体" w:eastAsia="宋体"/>
                <w:szCs w:val="21"/>
              </w:rPr>
            </w:pPr>
            <w:r>
              <w:rPr>
                <w:rFonts w:ascii="宋体" w:hAnsi="宋体" w:eastAsia="宋体"/>
                <w:szCs w:val="21"/>
              </w:rPr>
              <w:t>抄报</w:t>
            </w:r>
          </w:p>
        </w:tc>
        <w:tc>
          <w:tcPr>
            <w:tcW w:w="4205" w:type="pct"/>
            <w:gridSpan w:val="3"/>
            <w:vAlign w:val="center"/>
          </w:tcPr>
          <w:p w14:paraId="42DC07E4">
            <w:pPr>
              <w:jc w:val="center"/>
              <w:rPr>
                <w:rFonts w:ascii="宋体" w:hAnsi="宋体" w:eastAsia="宋体"/>
                <w:szCs w:val="21"/>
              </w:rPr>
            </w:pPr>
          </w:p>
        </w:tc>
      </w:tr>
      <w:tr w14:paraId="16665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795" w:type="pct"/>
            <w:gridSpan w:val="2"/>
            <w:vAlign w:val="center"/>
          </w:tcPr>
          <w:p w14:paraId="29AED570">
            <w:pPr>
              <w:jc w:val="center"/>
              <w:rPr>
                <w:rFonts w:ascii="宋体" w:hAnsi="宋体" w:eastAsia="宋体"/>
                <w:szCs w:val="21"/>
              </w:rPr>
            </w:pPr>
            <w:r>
              <w:rPr>
                <w:rFonts w:ascii="宋体" w:hAnsi="宋体" w:eastAsia="宋体"/>
                <w:szCs w:val="21"/>
              </w:rPr>
              <w:t>抄送</w:t>
            </w:r>
          </w:p>
        </w:tc>
        <w:tc>
          <w:tcPr>
            <w:tcW w:w="4205" w:type="pct"/>
            <w:gridSpan w:val="3"/>
            <w:vAlign w:val="center"/>
          </w:tcPr>
          <w:p w14:paraId="23810312">
            <w:pPr>
              <w:ind w:firstLine="210" w:firstLineChars="100"/>
              <w:jc w:val="left"/>
              <w:rPr>
                <w:rFonts w:ascii="宋体" w:hAnsi="宋体" w:eastAsia="宋体"/>
                <w:szCs w:val="21"/>
              </w:rPr>
            </w:pPr>
            <w:r>
              <w:rPr>
                <w:rFonts w:hint="eastAsia" w:ascii="宋体" w:hAnsi="宋体" w:eastAsia="宋体"/>
                <w:szCs w:val="21"/>
              </w:rPr>
              <w:t>合同管理部</w:t>
            </w:r>
          </w:p>
        </w:tc>
      </w:tr>
    </w:tbl>
    <w:p w14:paraId="218E8B59">
      <w:pPr>
        <w:ind w:left="180" w:leftChars="-150" w:hanging="495" w:hangingChars="225"/>
        <w:rPr>
          <w:rFonts w:ascii="宋体" w:hAnsi="宋体" w:eastAsia="宋体"/>
          <w:bCs/>
          <w:color w:val="000000"/>
          <w:szCs w:val="24"/>
        </w:rPr>
      </w:pPr>
      <w:r>
        <w:rPr>
          <w:rFonts w:hint="eastAsia" w:ascii="宋体" w:hAnsi="宋体" w:eastAsia="宋体"/>
          <w:sz w:val="22"/>
          <w:szCs w:val="24"/>
        </w:rPr>
        <w:t>备注：如以上通知有异议，请自收到通知开始5个工作日内反馈，逾期视为无意见。</w:t>
      </w:r>
    </w:p>
    <w:p w14:paraId="1197AFFF">
      <w:pPr>
        <w:widowControl/>
        <w:jc w:val="left"/>
        <w:rPr>
          <w:rFonts w:ascii="宋体" w:hAnsi="宋体" w:eastAsia="宋体"/>
          <w:b/>
          <w:bCs/>
        </w:rPr>
      </w:pPr>
      <w:r>
        <w:rPr>
          <w:rFonts w:ascii="宋体" w:hAnsi="宋体" w:eastAsia="宋体"/>
          <w:b/>
          <w:bCs/>
        </w:rPr>
        <w:br w:type="page"/>
      </w:r>
    </w:p>
    <w:p w14:paraId="076E15C6">
      <w:pPr>
        <w:spacing w:line="360" w:lineRule="auto"/>
        <w:jc w:val="left"/>
        <w:outlineLvl w:val="0"/>
        <w:rPr>
          <w:rFonts w:ascii="宋体" w:hAnsi="宋体" w:eastAsia="宋体"/>
          <w:b/>
          <w:szCs w:val="21"/>
        </w:rPr>
      </w:pPr>
      <w:r>
        <w:rPr>
          <w:rFonts w:hint="eastAsia" w:ascii="宋体" w:hAnsi="宋体" w:eastAsia="宋体"/>
          <w:b/>
          <w:szCs w:val="21"/>
        </w:rPr>
        <w:t>附件五： 外来人员安全告知书暨承诺书（以实际程序中要求模板为准）</w:t>
      </w:r>
    </w:p>
    <w:p w14:paraId="6C87DBE7">
      <w:pPr>
        <w:spacing w:line="360" w:lineRule="auto"/>
        <w:ind w:firstLine="2530" w:firstLineChars="1400"/>
        <w:jc w:val="left"/>
        <w:rPr>
          <w:rFonts w:ascii="宋体" w:hAnsi="宋体" w:eastAsia="宋体" w:cs="宋体"/>
          <w:b/>
          <w:sz w:val="18"/>
          <w:szCs w:val="18"/>
        </w:rPr>
      </w:pPr>
      <w:r>
        <w:rPr>
          <w:rFonts w:hint="eastAsia" w:ascii="宋体" w:hAnsi="宋体" w:eastAsia="宋体" w:cs="宋体"/>
          <w:b/>
          <w:sz w:val="18"/>
          <w:szCs w:val="18"/>
        </w:rPr>
        <w:t>外来人员安全告知书暨承诺书</w:t>
      </w:r>
    </w:p>
    <w:p w14:paraId="7D7EB4F5">
      <w:pPr>
        <w:spacing w:line="400" w:lineRule="exact"/>
        <w:ind w:firstLine="360" w:firstLineChars="200"/>
        <w:rPr>
          <w:rFonts w:ascii="宋体" w:hAnsi="宋体" w:eastAsia="宋体" w:cs="宋体"/>
          <w:sz w:val="18"/>
          <w:szCs w:val="18"/>
        </w:rPr>
      </w:pPr>
      <w:r>
        <w:rPr>
          <w:rFonts w:hint="eastAsia" w:ascii="宋体" w:hAnsi="宋体" w:eastAsia="宋体" w:cs="宋体"/>
          <w:sz w:val="18"/>
          <w:szCs w:val="18"/>
        </w:rPr>
        <w:t>我已接受中国核电工程有限公司</w:t>
      </w:r>
      <w:r>
        <w:rPr>
          <w:rFonts w:hint="eastAsia" w:ascii="宋体" w:hAnsi="宋体" w:eastAsia="宋体" w:cs="宋体"/>
          <w:sz w:val="18"/>
          <w:szCs w:val="18"/>
          <w:u w:val="single"/>
        </w:rPr>
        <w:t xml:space="preserve">  </w:t>
      </w:r>
      <w:r>
        <w:rPr>
          <w:rFonts w:hint="eastAsia" w:ascii="宋体" w:hAnsi="宋体" w:eastAsia="宋体" w:cs="宋体"/>
          <w:sz w:val="18"/>
          <w:szCs w:val="18"/>
          <w:u w:val="single"/>
          <w:lang w:val="en-US" w:eastAsia="zh-CN"/>
        </w:rPr>
        <w:t xml:space="preserve">   </w:t>
      </w:r>
      <w:r>
        <w:rPr>
          <w:rFonts w:hint="eastAsia" w:ascii="宋体" w:hAnsi="宋体" w:eastAsia="宋体" w:cs="宋体"/>
          <w:sz w:val="18"/>
          <w:szCs w:val="18"/>
          <w:u w:val="single"/>
        </w:rPr>
        <w:t xml:space="preserve">  </w:t>
      </w:r>
      <w:r>
        <w:rPr>
          <w:rFonts w:hint="eastAsia" w:ascii="宋体" w:hAnsi="宋体" w:eastAsia="宋体" w:cs="宋体"/>
          <w:sz w:val="18"/>
          <w:szCs w:val="18"/>
        </w:rPr>
        <w:t xml:space="preserve"> 项目部HSE有关培训，并已学习中国核电工程有限公司项目部入场安全教育视频，了解现场主要风险、危险有害因素、职业病危害防护措施、应急知识等，掌握有关安全管理规定。在项目现场，我将严格遵守各项安全管理规定及以下要求：</w:t>
      </w:r>
    </w:p>
    <w:p w14:paraId="225CAD80">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严格按照项目现场要求穿戴劳动防护用品；□</w:t>
      </w:r>
    </w:p>
    <w:p w14:paraId="051B87F2">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严禁私自携带易燃易爆物品进入项目现场；□</w:t>
      </w:r>
    </w:p>
    <w:p w14:paraId="5466760D">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严禁酒后进入作业场所；□</w:t>
      </w:r>
    </w:p>
    <w:p w14:paraId="027B9688">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严格遵守各项安全标识要求，严禁跨越警戒线和安全围栏；□</w:t>
      </w:r>
    </w:p>
    <w:p w14:paraId="729F19D3">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 xml:space="preserve">紧随队伍，不要擅自离开。若与陪同人员走散，可就近寻找HSE监管人员（戴红色安全帽/穿红色工作服），讲明您的身份并寻求帮助；□ </w:t>
      </w:r>
    </w:p>
    <w:p w14:paraId="285CAEB4">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未经允许严禁进入爆破作业警戒区、吊装作业警戒区、砼浇筑作业区、无损检测作业区、放射源库、密闭/受限空间内及海上作业船舶等高风险作业区域；□</w:t>
      </w:r>
    </w:p>
    <w:p w14:paraId="72946BA5">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如因工作需要临时进入施工现场危险作业区域或场所的，必须了解其作业安全风险、控制措施及应急处置要求，如：现场如有边坡施工时，需注意坍塌、滑坡风险，远离施工作业点，避免受到伤害；现场脚手架搭拆等作业时，需注意高处坠落、坠物风险，不进入作业警戒范围内；现场如有施工用电作业时，关注电源线安全防护情况，不碰触触摸，不擅动；现场如有起重作业时，需远离吊物，避免坠物伤人；如需临时进入涉及辐射、粉尘、高温、酸、碱等危害因素区域或场所的，必须正确佩戴相应劳动防护用品；□</w:t>
      </w:r>
    </w:p>
    <w:p w14:paraId="288FADAD">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进入施工现场时，注意安全通道，发生紧急情况时，第一时间从危险场所撤离至安全位置，并向现场安全管理人员报告；□</w:t>
      </w:r>
    </w:p>
    <w:p w14:paraId="018608B1">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严禁擅自操作任何机械设备；□</w:t>
      </w:r>
    </w:p>
    <w:p w14:paraId="152591A9">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严禁擅自动用消防器材，严禁拆除、移动安全设施和安全标识牌；□</w:t>
      </w:r>
    </w:p>
    <w:p w14:paraId="3D21B919">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遵守厂区交通规则，车辆应按限速标识行驶、指定线路行驶及停靠，步行时请走人行道；□</w:t>
      </w:r>
    </w:p>
    <w:p w14:paraId="3F923B39">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施工现场内请勿流动打手机、拍照；请在吸烟点内吸烟，不得流动吸烟；□</w:t>
      </w:r>
    </w:p>
    <w:p w14:paraId="28471B0B">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接受安全管理人员管理，发现安全隐患应向安全管理人员报告。□</w:t>
      </w:r>
    </w:p>
    <w:p w14:paraId="3E06CA84">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现场出现事故事件时配合现场安全管理人员进行应急管理和后续处置。□</w:t>
      </w:r>
    </w:p>
    <w:p w14:paraId="2AF39B98">
      <w:pPr>
        <w:pStyle w:val="292"/>
        <w:numPr>
          <w:ilvl w:val="0"/>
          <w:numId w:val="64"/>
        </w:numPr>
        <w:spacing w:line="400" w:lineRule="exact"/>
        <w:ind w:left="0" w:firstLine="567"/>
        <w:jc w:val="both"/>
        <w:rPr>
          <w:rFonts w:hAnsi="宋体"/>
          <w:color w:val="auto"/>
          <w:sz w:val="18"/>
          <w:szCs w:val="18"/>
        </w:rPr>
      </w:pPr>
      <w:r>
        <w:rPr>
          <w:rFonts w:hint="eastAsia" w:hAnsi="宋体"/>
          <w:color w:val="auto"/>
          <w:sz w:val="18"/>
          <w:szCs w:val="18"/>
        </w:rPr>
        <w:t>了解并掌握项目现场“三警合一”电话：0898-26658120（急救）、0898-26927119（火警）。如遇险情或应急演练情况，请配合组织者紧急撤离。□</w:t>
      </w:r>
    </w:p>
    <w:p w14:paraId="75670916">
      <w:pPr>
        <w:pStyle w:val="292"/>
        <w:spacing w:line="400" w:lineRule="exact"/>
        <w:ind w:left="567"/>
        <w:jc w:val="both"/>
        <w:rPr>
          <w:rFonts w:hAnsi="宋体"/>
          <w:b/>
          <w:color w:val="auto"/>
          <w:sz w:val="18"/>
          <w:szCs w:val="18"/>
        </w:rPr>
      </w:pPr>
      <w:r>
        <w:rPr>
          <w:rFonts w:hint="eastAsia" w:hAnsi="宋体"/>
          <w:b/>
          <w:color w:val="auto"/>
          <w:sz w:val="18"/>
          <w:szCs w:val="18"/>
        </w:rPr>
        <w:t>请认真熟悉以上各项内容，并逐条打“√”确认。</w:t>
      </w:r>
    </w:p>
    <w:p w14:paraId="184DF878">
      <w:pPr>
        <w:pStyle w:val="292"/>
        <w:spacing w:line="360" w:lineRule="auto"/>
        <w:ind w:left="426" w:firstLine="900" w:firstLineChars="500"/>
        <w:jc w:val="both"/>
        <w:rPr>
          <w:rFonts w:hAnsi="宋体"/>
          <w:color w:val="auto"/>
          <w:sz w:val="18"/>
          <w:szCs w:val="18"/>
          <w:u w:val="single"/>
        </w:rPr>
      </w:pPr>
      <w:r>
        <w:rPr>
          <w:rFonts w:hint="eastAsia" w:hAnsi="宋体"/>
          <w:color w:val="auto"/>
          <w:sz w:val="18"/>
          <w:szCs w:val="18"/>
        </w:rPr>
        <w:t>来访单位/人员姓名：</w:t>
      </w:r>
      <w:r>
        <w:rPr>
          <w:rFonts w:hint="eastAsia" w:hAnsi="宋体"/>
          <w:color w:val="auto"/>
          <w:sz w:val="18"/>
          <w:szCs w:val="18"/>
          <w:u w:val="single"/>
        </w:rPr>
        <w:t xml:space="preserve">                              </w:t>
      </w:r>
    </w:p>
    <w:p w14:paraId="1A2C1ED3">
      <w:pPr>
        <w:pStyle w:val="292"/>
        <w:spacing w:line="360" w:lineRule="auto"/>
        <w:ind w:left="426" w:firstLine="900" w:firstLineChars="500"/>
        <w:jc w:val="both"/>
        <w:rPr>
          <w:rFonts w:hAnsi="宋体"/>
          <w:color w:val="auto"/>
          <w:sz w:val="18"/>
          <w:szCs w:val="18"/>
        </w:rPr>
      </w:pPr>
      <w:r>
        <w:rPr>
          <w:rFonts w:hint="eastAsia" w:hAnsi="宋体"/>
          <w:color w:val="auto"/>
          <w:sz w:val="18"/>
          <w:szCs w:val="18"/>
        </w:rPr>
        <w:t>陪同部门/人员姓名：</w:t>
      </w:r>
      <w:r>
        <w:rPr>
          <w:rFonts w:hint="eastAsia" w:hAnsi="宋体"/>
          <w:color w:val="auto"/>
          <w:sz w:val="18"/>
          <w:szCs w:val="18"/>
          <w:u w:val="single"/>
        </w:rPr>
        <w:t xml:space="preserve">                              </w:t>
      </w:r>
    </w:p>
    <w:p w14:paraId="58797A74">
      <w:pPr>
        <w:widowControl/>
        <w:ind w:firstLine="1260" w:firstLineChars="700"/>
        <w:jc w:val="left"/>
        <w:rPr>
          <w:rFonts w:ascii="宋体" w:hAnsi="宋体" w:eastAsia="宋体"/>
          <w:sz w:val="18"/>
          <w:szCs w:val="18"/>
          <w:u w:val="single"/>
        </w:rPr>
        <w:sectPr>
          <w:pgSz w:w="11906" w:h="16838"/>
          <w:pgMar w:top="1440" w:right="1803" w:bottom="1440" w:left="1803" w:header="851" w:footer="992" w:gutter="0"/>
          <w:pgNumType w:chapStyle="1"/>
          <w:cols w:space="0" w:num="1"/>
          <w:titlePg/>
          <w:docGrid w:type="lines" w:linePitch="395" w:charSpace="0"/>
        </w:sectPr>
      </w:pPr>
      <w:r>
        <w:rPr>
          <w:rFonts w:hint="eastAsia" w:ascii="宋体" w:hAnsi="宋体" w:eastAsia="宋体"/>
          <w:sz w:val="18"/>
          <w:szCs w:val="18"/>
        </w:rPr>
        <w:t>进   场    日  期：</w:t>
      </w:r>
      <w:r>
        <w:rPr>
          <w:rFonts w:hint="eastAsia" w:ascii="宋体" w:hAnsi="宋体" w:eastAsia="宋体"/>
          <w:sz w:val="18"/>
          <w:szCs w:val="18"/>
          <w:u w:val="single"/>
        </w:rPr>
        <w:t xml:space="preserve">                               </w:t>
      </w:r>
    </w:p>
    <w:p w14:paraId="5D28A1FA">
      <w:pPr>
        <w:spacing w:line="360" w:lineRule="auto"/>
        <w:jc w:val="left"/>
        <w:outlineLvl w:val="0"/>
        <w:rPr>
          <w:rFonts w:ascii="宋体" w:hAnsi="宋体" w:eastAsia="宋体"/>
          <w:b/>
          <w:szCs w:val="21"/>
        </w:rPr>
      </w:pPr>
      <w:r>
        <w:rPr>
          <w:rFonts w:hint="eastAsia" w:ascii="宋体" w:hAnsi="宋体" w:eastAsia="宋体"/>
          <w:b/>
          <w:szCs w:val="21"/>
        </w:rPr>
        <w:t>附件六：废旧物资处理见证单（过磅单）</w:t>
      </w:r>
    </w:p>
    <w:p w14:paraId="56EFAC71">
      <w:pPr>
        <w:jc w:val="center"/>
        <w:rPr>
          <w:rFonts w:ascii="宋体" w:hAnsi="宋体" w:eastAsia="宋体"/>
          <w:szCs w:val="21"/>
        </w:rPr>
      </w:pPr>
      <w:r>
        <w:rPr>
          <w:rFonts w:ascii="宋体" w:hAnsi="宋体" w:eastAsia="宋体"/>
          <w:szCs w:val="21"/>
        </w:rPr>
        <w:t>中国核电工程有限公司</w:t>
      </w:r>
    </w:p>
    <w:p w14:paraId="1555FFA4">
      <w:pPr>
        <w:autoSpaceDE w:val="0"/>
        <w:autoSpaceDN w:val="0"/>
        <w:jc w:val="center"/>
        <w:rPr>
          <w:rFonts w:ascii="宋体" w:hAnsi="宋体" w:eastAsia="宋体"/>
          <w:szCs w:val="21"/>
        </w:rPr>
      </w:pPr>
      <w:r>
        <w:rPr>
          <w:rFonts w:hint="eastAsia" w:ascii="宋体" w:hAnsi="宋体" w:eastAsia="宋体"/>
          <w:szCs w:val="21"/>
          <w:lang w:val="en-US" w:eastAsia="zh-CN"/>
        </w:rPr>
        <w:t xml:space="preserve">     </w:t>
      </w:r>
      <w:r>
        <w:rPr>
          <w:rFonts w:ascii="宋体" w:hAnsi="宋体" w:eastAsia="宋体"/>
          <w:szCs w:val="21"/>
        </w:rPr>
        <w:t>项目部</w:t>
      </w:r>
    </w:p>
    <w:p w14:paraId="3066B1D8">
      <w:pPr>
        <w:spacing w:line="360" w:lineRule="auto"/>
        <w:jc w:val="center"/>
        <w:rPr>
          <w:rFonts w:ascii="宋体" w:hAnsi="宋体" w:eastAsia="宋体"/>
          <w:b/>
          <w:sz w:val="28"/>
          <w:szCs w:val="28"/>
        </w:rPr>
      </w:pPr>
      <w:r>
        <w:rPr>
          <w:rFonts w:ascii="宋体" w:hAnsi="宋体" w:eastAsia="宋体"/>
          <w:b/>
          <w:sz w:val="28"/>
          <w:szCs w:val="28"/>
        </w:rPr>
        <w:t>废旧物资处理见证单</w:t>
      </w:r>
    </w:p>
    <w:p w14:paraId="4DECCABD">
      <w:pPr>
        <w:ind w:right="1576"/>
        <w:jc w:val="left"/>
        <w:rPr>
          <w:rFonts w:ascii="宋体" w:hAnsi="宋体" w:eastAsia="宋体"/>
          <w:szCs w:val="21"/>
        </w:rPr>
      </w:pPr>
      <w:r>
        <w:rPr>
          <w:rFonts w:ascii="宋体" w:hAnsi="宋体" w:eastAsia="宋体"/>
          <w:szCs w:val="21"/>
        </w:rPr>
        <w:t>编号：</w:t>
      </w:r>
    </w:p>
    <w:tbl>
      <w:tblPr>
        <w:tblStyle w:val="85"/>
        <w:tblW w:w="5000" w:type="pct"/>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autofit"/>
        <w:tblCellMar>
          <w:top w:w="0" w:type="dxa"/>
          <w:left w:w="108" w:type="dxa"/>
          <w:bottom w:w="0" w:type="dxa"/>
          <w:right w:w="108" w:type="dxa"/>
        </w:tblCellMar>
      </w:tblPr>
      <w:tblGrid>
        <w:gridCol w:w="772"/>
        <w:gridCol w:w="157"/>
        <w:gridCol w:w="1979"/>
        <w:gridCol w:w="1458"/>
        <w:gridCol w:w="1453"/>
        <w:gridCol w:w="1453"/>
        <w:gridCol w:w="1448"/>
      </w:tblGrid>
      <w:tr w14:paraId="45045DB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51" w:hRule="exact"/>
        </w:trPr>
        <w:tc>
          <w:tcPr>
            <w:tcW w:w="443" w:type="pct"/>
            <w:vAlign w:val="center"/>
          </w:tcPr>
          <w:p w14:paraId="3BF78A84">
            <w:pPr>
              <w:jc w:val="center"/>
              <w:rPr>
                <w:rFonts w:ascii="宋体" w:hAnsi="宋体" w:eastAsia="宋体"/>
                <w:szCs w:val="21"/>
              </w:rPr>
            </w:pPr>
            <w:r>
              <w:rPr>
                <w:rFonts w:ascii="宋体" w:hAnsi="宋体" w:eastAsia="宋体"/>
                <w:szCs w:val="21"/>
              </w:rPr>
              <w:t>序号</w:t>
            </w:r>
          </w:p>
        </w:tc>
        <w:tc>
          <w:tcPr>
            <w:tcW w:w="1225" w:type="pct"/>
            <w:gridSpan w:val="2"/>
            <w:vAlign w:val="center"/>
          </w:tcPr>
          <w:p w14:paraId="710CF2AC">
            <w:pPr>
              <w:jc w:val="center"/>
              <w:rPr>
                <w:rFonts w:ascii="宋体" w:hAnsi="宋体" w:eastAsia="宋体"/>
                <w:color w:val="000000"/>
                <w:szCs w:val="21"/>
              </w:rPr>
            </w:pPr>
            <w:r>
              <w:rPr>
                <w:rFonts w:ascii="宋体" w:hAnsi="宋体" w:eastAsia="宋体"/>
                <w:color w:val="000000"/>
                <w:szCs w:val="21"/>
              </w:rPr>
              <w:t>物资名称</w:t>
            </w:r>
          </w:p>
        </w:tc>
        <w:tc>
          <w:tcPr>
            <w:tcW w:w="836" w:type="pct"/>
            <w:vAlign w:val="center"/>
          </w:tcPr>
          <w:p w14:paraId="5F9DA5AE">
            <w:pPr>
              <w:jc w:val="center"/>
              <w:rPr>
                <w:rFonts w:ascii="宋体" w:hAnsi="宋体" w:eastAsia="宋体"/>
                <w:color w:val="000000"/>
                <w:szCs w:val="21"/>
              </w:rPr>
            </w:pPr>
            <w:r>
              <w:rPr>
                <w:rFonts w:ascii="宋体" w:hAnsi="宋体" w:eastAsia="宋体"/>
                <w:color w:val="000000"/>
                <w:szCs w:val="21"/>
              </w:rPr>
              <w:t>运输车牌</w:t>
            </w:r>
          </w:p>
        </w:tc>
        <w:tc>
          <w:tcPr>
            <w:tcW w:w="833" w:type="pct"/>
            <w:vAlign w:val="center"/>
          </w:tcPr>
          <w:p w14:paraId="76B7D96F">
            <w:pPr>
              <w:jc w:val="center"/>
              <w:rPr>
                <w:rFonts w:ascii="宋体" w:hAnsi="宋体" w:eastAsia="宋体"/>
                <w:color w:val="000000"/>
                <w:szCs w:val="21"/>
              </w:rPr>
            </w:pPr>
            <w:r>
              <w:rPr>
                <w:rFonts w:ascii="宋体" w:hAnsi="宋体" w:eastAsia="宋体"/>
                <w:color w:val="000000"/>
                <w:szCs w:val="21"/>
              </w:rPr>
              <w:t>皮重</w:t>
            </w:r>
            <w:r>
              <w:rPr>
                <w:rFonts w:hint="eastAsia" w:ascii="宋体" w:hAnsi="宋体" w:eastAsia="宋体"/>
                <w:color w:val="000000"/>
                <w:szCs w:val="21"/>
              </w:rPr>
              <w:t>（</w:t>
            </w:r>
            <w:r>
              <w:rPr>
                <w:rFonts w:ascii="宋体" w:hAnsi="宋体" w:eastAsia="宋体"/>
                <w:color w:val="000000"/>
                <w:szCs w:val="21"/>
              </w:rPr>
              <w:t>吨</w:t>
            </w:r>
            <w:r>
              <w:rPr>
                <w:rFonts w:hint="eastAsia" w:ascii="宋体" w:hAnsi="宋体" w:eastAsia="宋体"/>
                <w:color w:val="000000"/>
                <w:szCs w:val="21"/>
              </w:rPr>
              <w:t>）</w:t>
            </w:r>
          </w:p>
        </w:tc>
        <w:tc>
          <w:tcPr>
            <w:tcW w:w="833" w:type="pct"/>
            <w:vAlign w:val="center"/>
          </w:tcPr>
          <w:p w14:paraId="6C133AD5">
            <w:pPr>
              <w:jc w:val="center"/>
              <w:rPr>
                <w:rFonts w:ascii="宋体" w:hAnsi="宋体" w:eastAsia="宋体"/>
                <w:color w:val="000000"/>
                <w:szCs w:val="21"/>
              </w:rPr>
            </w:pPr>
            <w:r>
              <w:rPr>
                <w:rFonts w:ascii="宋体" w:hAnsi="宋体" w:eastAsia="宋体"/>
                <w:color w:val="000000"/>
                <w:szCs w:val="21"/>
              </w:rPr>
              <w:t>毛重</w:t>
            </w:r>
            <w:r>
              <w:rPr>
                <w:rFonts w:hint="eastAsia" w:ascii="宋体" w:hAnsi="宋体" w:eastAsia="宋体"/>
                <w:color w:val="000000"/>
                <w:szCs w:val="21"/>
              </w:rPr>
              <w:t>（</w:t>
            </w:r>
            <w:r>
              <w:rPr>
                <w:rFonts w:ascii="宋体" w:hAnsi="宋体" w:eastAsia="宋体"/>
                <w:color w:val="000000"/>
                <w:szCs w:val="21"/>
              </w:rPr>
              <w:t>吨</w:t>
            </w:r>
            <w:r>
              <w:rPr>
                <w:rFonts w:hint="eastAsia" w:ascii="宋体" w:hAnsi="宋体" w:eastAsia="宋体"/>
                <w:color w:val="000000"/>
                <w:szCs w:val="21"/>
              </w:rPr>
              <w:t>）</w:t>
            </w:r>
          </w:p>
        </w:tc>
        <w:tc>
          <w:tcPr>
            <w:tcW w:w="830" w:type="pct"/>
            <w:vAlign w:val="center"/>
          </w:tcPr>
          <w:p w14:paraId="04CD0EC8">
            <w:pPr>
              <w:jc w:val="center"/>
              <w:rPr>
                <w:rFonts w:ascii="宋体" w:hAnsi="宋体" w:eastAsia="宋体"/>
                <w:color w:val="000000"/>
                <w:szCs w:val="21"/>
              </w:rPr>
            </w:pPr>
            <w:r>
              <w:rPr>
                <w:rFonts w:ascii="宋体" w:hAnsi="宋体" w:eastAsia="宋体"/>
                <w:color w:val="000000"/>
                <w:szCs w:val="21"/>
              </w:rPr>
              <w:t>备  注</w:t>
            </w:r>
          </w:p>
        </w:tc>
      </w:tr>
      <w:tr w14:paraId="66493D53">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51" w:hRule="exact"/>
        </w:trPr>
        <w:tc>
          <w:tcPr>
            <w:tcW w:w="443" w:type="pct"/>
            <w:vAlign w:val="center"/>
          </w:tcPr>
          <w:p w14:paraId="7AE3BA0E">
            <w:pPr>
              <w:rPr>
                <w:rFonts w:ascii="宋体" w:hAnsi="宋体" w:eastAsia="宋体"/>
                <w:szCs w:val="21"/>
              </w:rPr>
            </w:pPr>
          </w:p>
        </w:tc>
        <w:tc>
          <w:tcPr>
            <w:tcW w:w="1225" w:type="pct"/>
            <w:gridSpan w:val="2"/>
            <w:vAlign w:val="center"/>
          </w:tcPr>
          <w:p w14:paraId="3174B3FA">
            <w:pPr>
              <w:rPr>
                <w:rFonts w:ascii="宋体" w:hAnsi="宋体" w:eastAsia="宋体"/>
                <w:bCs/>
                <w:color w:val="FF0000"/>
                <w:kern w:val="28"/>
                <w:szCs w:val="21"/>
              </w:rPr>
            </w:pPr>
          </w:p>
        </w:tc>
        <w:tc>
          <w:tcPr>
            <w:tcW w:w="836" w:type="pct"/>
            <w:vAlign w:val="center"/>
          </w:tcPr>
          <w:p w14:paraId="3D641276">
            <w:pPr>
              <w:rPr>
                <w:rFonts w:ascii="宋体" w:hAnsi="宋体" w:eastAsia="宋体"/>
                <w:bCs/>
                <w:color w:val="FF0000"/>
                <w:kern w:val="28"/>
                <w:szCs w:val="21"/>
              </w:rPr>
            </w:pPr>
          </w:p>
        </w:tc>
        <w:tc>
          <w:tcPr>
            <w:tcW w:w="833" w:type="pct"/>
            <w:vAlign w:val="center"/>
          </w:tcPr>
          <w:p w14:paraId="2E122742">
            <w:pPr>
              <w:rPr>
                <w:rFonts w:ascii="宋体" w:hAnsi="宋体" w:eastAsia="宋体"/>
                <w:bCs/>
                <w:color w:val="FF0000"/>
                <w:kern w:val="28"/>
                <w:szCs w:val="21"/>
              </w:rPr>
            </w:pPr>
          </w:p>
        </w:tc>
        <w:tc>
          <w:tcPr>
            <w:tcW w:w="833" w:type="pct"/>
            <w:vAlign w:val="center"/>
          </w:tcPr>
          <w:p w14:paraId="329CDA0F">
            <w:pPr>
              <w:rPr>
                <w:rFonts w:ascii="宋体" w:hAnsi="宋体" w:eastAsia="宋体"/>
                <w:bCs/>
                <w:color w:val="FF0000"/>
                <w:kern w:val="28"/>
                <w:szCs w:val="21"/>
              </w:rPr>
            </w:pPr>
          </w:p>
        </w:tc>
        <w:tc>
          <w:tcPr>
            <w:tcW w:w="830" w:type="pct"/>
            <w:vAlign w:val="center"/>
          </w:tcPr>
          <w:p w14:paraId="1799E750">
            <w:pPr>
              <w:rPr>
                <w:rFonts w:ascii="宋体" w:hAnsi="宋体" w:eastAsia="宋体"/>
                <w:bCs/>
                <w:color w:val="FF0000"/>
                <w:kern w:val="28"/>
                <w:szCs w:val="21"/>
              </w:rPr>
            </w:pPr>
          </w:p>
        </w:tc>
      </w:tr>
      <w:tr w14:paraId="3E8653E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51" w:hRule="exact"/>
        </w:trPr>
        <w:tc>
          <w:tcPr>
            <w:tcW w:w="443" w:type="pct"/>
            <w:vAlign w:val="center"/>
          </w:tcPr>
          <w:p w14:paraId="6C3F661A">
            <w:pPr>
              <w:rPr>
                <w:rFonts w:ascii="宋体" w:hAnsi="宋体" w:eastAsia="宋体"/>
                <w:szCs w:val="21"/>
              </w:rPr>
            </w:pPr>
          </w:p>
        </w:tc>
        <w:tc>
          <w:tcPr>
            <w:tcW w:w="1225" w:type="pct"/>
            <w:gridSpan w:val="2"/>
            <w:vAlign w:val="center"/>
          </w:tcPr>
          <w:p w14:paraId="14CB8862">
            <w:pPr>
              <w:rPr>
                <w:rFonts w:ascii="宋体" w:hAnsi="宋体" w:eastAsia="宋体"/>
                <w:bCs/>
                <w:color w:val="FF0000"/>
                <w:kern w:val="28"/>
                <w:szCs w:val="21"/>
              </w:rPr>
            </w:pPr>
          </w:p>
        </w:tc>
        <w:tc>
          <w:tcPr>
            <w:tcW w:w="836" w:type="pct"/>
            <w:vAlign w:val="center"/>
          </w:tcPr>
          <w:p w14:paraId="5B27199B">
            <w:pPr>
              <w:rPr>
                <w:rFonts w:ascii="宋体" w:hAnsi="宋体" w:eastAsia="宋体"/>
                <w:bCs/>
                <w:color w:val="FF0000"/>
                <w:kern w:val="28"/>
                <w:szCs w:val="21"/>
              </w:rPr>
            </w:pPr>
          </w:p>
        </w:tc>
        <w:tc>
          <w:tcPr>
            <w:tcW w:w="833" w:type="pct"/>
            <w:vAlign w:val="center"/>
          </w:tcPr>
          <w:p w14:paraId="4F391CA1">
            <w:pPr>
              <w:rPr>
                <w:rFonts w:ascii="宋体" w:hAnsi="宋体" w:eastAsia="宋体"/>
                <w:bCs/>
                <w:color w:val="FF0000"/>
                <w:kern w:val="28"/>
                <w:szCs w:val="21"/>
              </w:rPr>
            </w:pPr>
          </w:p>
        </w:tc>
        <w:tc>
          <w:tcPr>
            <w:tcW w:w="833" w:type="pct"/>
            <w:vAlign w:val="center"/>
          </w:tcPr>
          <w:p w14:paraId="4E6008EC">
            <w:pPr>
              <w:rPr>
                <w:rFonts w:ascii="宋体" w:hAnsi="宋体" w:eastAsia="宋体"/>
                <w:bCs/>
                <w:color w:val="FF0000"/>
                <w:kern w:val="28"/>
                <w:szCs w:val="21"/>
              </w:rPr>
            </w:pPr>
          </w:p>
        </w:tc>
        <w:tc>
          <w:tcPr>
            <w:tcW w:w="830" w:type="pct"/>
            <w:vAlign w:val="center"/>
          </w:tcPr>
          <w:p w14:paraId="340C2CC1">
            <w:pPr>
              <w:rPr>
                <w:rFonts w:ascii="宋体" w:hAnsi="宋体" w:eastAsia="宋体"/>
                <w:bCs/>
                <w:color w:val="FF0000"/>
                <w:kern w:val="28"/>
                <w:szCs w:val="21"/>
              </w:rPr>
            </w:pPr>
          </w:p>
        </w:tc>
      </w:tr>
      <w:tr w14:paraId="33895936">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51" w:hRule="exact"/>
        </w:trPr>
        <w:tc>
          <w:tcPr>
            <w:tcW w:w="443" w:type="pct"/>
            <w:vAlign w:val="center"/>
          </w:tcPr>
          <w:p w14:paraId="2C4904AF">
            <w:pPr>
              <w:rPr>
                <w:rFonts w:ascii="宋体" w:hAnsi="宋体" w:eastAsia="宋体"/>
                <w:szCs w:val="21"/>
              </w:rPr>
            </w:pPr>
          </w:p>
        </w:tc>
        <w:tc>
          <w:tcPr>
            <w:tcW w:w="1225" w:type="pct"/>
            <w:gridSpan w:val="2"/>
            <w:vAlign w:val="center"/>
          </w:tcPr>
          <w:p w14:paraId="4F7BFFAC">
            <w:pPr>
              <w:rPr>
                <w:rFonts w:ascii="宋体" w:hAnsi="宋体" w:eastAsia="宋体"/>
                <w:bCs/>
                <w:color w:val="FF0000"/>
                <w:kern w:val="28"/>
                <w:szCs w:val="21"/>
              </w:rPr>
            </w:pPr>
          </w:p>
        </w:tc>
        <w:tc>
          <w:tcPr>
            <w:tcW w:w="836" w:type="pct"/>
            <w:vAlign w:val="center"/>
          </w:tcPr>
          <w:p w14:paraId="1F5D519F">
            <w:pPr>
              <w:rPr>
                <w:rFonts w:ascii="宋体" w:hAnsi="宋体" w:eastAsia="宋体"/>
                <w:bCs/>
                <w:color w:val="FF0000"/>
                <w:kern w:val="28"/>
                <w:szCs w:val="21"/>
              </w:rPr>
            </w:pPr>
          </w:p>
        </w:tc>
        <w:tc>
          <w:tcPr>
            <w:tcW w:w="833" w:type="pct"/>
            <w:vAlign w:val="center"/>
          </w:tcPr>
          <w:p w14:paraId="431AE024">
            <w:pPr>
              <w:rPr>
                <w:rFonts w:ascii="宋体" w:hAnsi="宋体" w:eastAsia="宋体"/>
                <w:bCs/>
                <w:color w:val="FF0000"/>
                <w:kern w:val="28"/>
                <w:szCs w:val="21"/>
              </w:rPr>
            </w:pPr>
          </w:p>
        </w:tc>
        <w:tc>
          <w:tcPr>
            <w:tcW w:w="833" w:type="pct"/>
            <w:vAlign w:val="center"/>
          </w:tcPr>
          <w:p w14:paraId="61F2CF68">
            <w:pPr>
              <w:rPr>
                <w:rFonts w:ascii="宋体" w:hAnsi="宋体" w:eastAsia="宋体"/>
                <w:bCs/>
                <w:color w:val="FF0000"/>
                <w:kern w:val="28"/>
                <w:szCs w:val="21"/>
              </w:rPr>
            </w:pPr>
          </w:p>
        </w:tc>
        <w:tc>
          <w:tcPr>
            <w:tcW w:w="830" w:type="pct"/>
            <w:vAlign w:val="center"/>
          </w:tcPr>
          <w:p w14:paraId="49E043D8">
            <w:pPr>
              <w:rPr>
                <w:rFonts w:ascii="宋体" w:hAnsi="宋体" w:eastAsia="宋体"/>
                <w:bCs/>
                <w:color w:val="FF0000"/>
                <w:kern w:val="28"/>
                <w:szCs w:val="21"/>
              </w:rPr>
            </w:pPr>
          </w:p>
        </w:tc>
      </w:tr>
      <w:tr w14:paraId="2B05F717">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34" w:hRule="exact"/>
        </w:trPr>
        <w:tc>
          <w:tcPr>
            <w:tcW w:w="1668" w:type="pct"/>
            <w:gridSpan w:val="3"/>
            <w:vAlign w:val="center"/>
          </w:tcPr>
          <w:p w14:paraId="4803E693">
            <w:pPr>
              <w:rPr>
                <w:rFonts w:ascii="宋体" w:hAnsi="宋体" w:eastAsia="宋体"/>
                <w:bCs/>
                <w:kern w:val="28"/>
                <w:szCs w:val="21"/>
              </w:rPr>
            </w:pPr>
            <w:r>
              <w:rPr>
                <w:rFonts w:ascii="宋体" w:hAnsi="宋体" w:eastAsia="宋体"/>
                <w:szCs w:val="21"/>
              </w:rPr>
              <w:t>物资净重合计</w:t>
            </w:r>
            <w:r>
              <w:rPr>
                <w:rFonts w:hint="eastAsia" w:ascii="宋体" w:hAnsi="宋体" w:eastAsia="宋体"/>
                <w:szCs w:val="21"/>
              </w:rPr>
              <w:t>（</w:t>
            </w:r>
            <w:r>
              <w:rPr>
                <w:rFonts w:ascii="宋体" w:hAnsi="宋体" w:eastAsia="宋体"/>
                <w:color w:val="000000"/>
                <w:szCs w:val="21"/>
              </w:rPr>
              <w:t>吨</w:t>
            </w:r>
            <w:r>
              <w:rPr>
                <w:rFonts w:hint="eastAsia" w:ascii="宋体" w:hAnsi="宋体" w:eastAsia="宋体"/>
                <w:color w:val="000000"/>
                <w:szCs w:val="21"/>
              </w:rPr>
              <w:t>）</w:t>
            </w:r>
          </w:p>
        </w:tc>
        <w:tc>
          <w:tcPr>
            <w:tcW w:w="836" w:type="pct"/>
            <w:tcBorders>
              <w:right w:val="single" w:color="auto" w:sz="4" w:space="0"/>
            </w:tcBorders>
            <w:vAlign w:val="center"/>
          </w:tcPr>
          <w:p w14:paraId="3B18A591">
            <w:pPr>
              <w:rPr>
                <w:rFonts w:ascii="宋体" w:hAnsi="宋体" w:eastAsia="宋体"/>
                <w:bCs/>
                <w:color w:val="FF0000"/>
                <w:kern w:val="28"/>
                <w:szCs w:val="21"/>
              </w:rPr>
            </w:pPr>
          </w:p>
        </w:tc>
        <w:tc>
          <w:tcPr>
            <w:tcW w:w="2496" w:type="pct"/>
            <w:gridSpan w:val="3"/>
            <w:tcBorders>
              <w:left w:val="single" w:color="auto" w:sz="4" w:space="0"/>
            </w:tcBorders>
            <w:vAlign w:val="center"/>
          </w:tcPr>
          <w:p w14:paraId="779DB3B5">
            <w:pPr>
              <w:rPr>
                <w:rFonts w:ascii="宋体" w:hAnsi="宋体" w:eastAsia="宋体"/>
                <w:bCs/>
                <w:color w:val="FF0000"/>
                <w:kern w:val="28"/>
                <w:szCs w:val="21"/>
              </w:rPr>
            </w:pPr>
          </w:p>
        </w:tc>
      </w:tr>
      <w:tr w14:paraId="7DDC6FA3">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34" w:hRule="exact"/>
        </w:trPr>
        <w:tc>
          <w:tcPr>
            <w:tcW w:w="533" w:type="pct"/>
            <w:gridSpan w:val="2"/>
            <w:vMerge w:val="restart"/>
            <w:tcBorders>
              <w:right w:val="single" w:color="auto" w:sz="4" w:space="0"/>
            </w:tcBorders>
            <w:vAlign w:val="center"/>
          </w:tcPr>
          <w:p w14:paraId="405B9A90">
            <w:pPr>
              <w:rPr>
                <w:rFonts w:ascii="宋体" w:hAnsi="宋体" w:eastAsia="宋体"/>
                <w:szCs w:val="21"/>
              </w:rPr>
            </w:pPr>
            <w:r>
              <w:rPr>
                <w:rFonts w:ascii="宋体" w:hAnsi="宋体" w:eastAsia="宋体"/>
                <w:szCs w:val="21"/>
              </w:rPr>
              <w:t>监督方</w:t>
            </w:r>
          </w:p>
        </w:tc>
        <w:tc>
          <w:tcPr>
            <w:tcW w:w="1971" w:type="pct"/>
            <w:gridSpan w:val="2"/>
            <w:tcBorders>
              <w:bottom w:val="single" w:color="auto" w:sz="4" w:space="0"/>
              <w:right w:val="single" w:color="auto" w:sz="4" w:space="0"/>
            </w:tcBorders>
            <w:vAlign w:val="center"/>
          </w:tcPr>
          <w:p w14:paraId="0317B40A">
            <w:pPr>
              <w:rPr>
                <w:rFonts w:ascii="宋体" w:hAnsi="宋体" w:eastAsia="宋体"/>
                <w:szCs w:val="21"/>
              </w:rPr>
            </w:pPr>
            <w:r>
              <w:rPr>
                <w:rFonts w:ascii="宋体" w:hAnsi="宋体" w:eastAsia="宋体"/>
                <w:szCs w:val="21"/>
              </w:rPr>
              <w:t>项目设备部</w:t>
            </w:r>
          </w:p>
        </w:tc>
        <w:tc>
          <w:tcPr>
            <w:tcW w:w="2496" w:type="pct"/>
            <w:gridSpan w:val="3"/>
            <w:tcBorders>
              <w:left w:val="single" w:color="auto" w:sz="4" w:space="0"/>
            </w:tcBorders>
            <w:vAlign w:val="center"/>
          </w:tcPr>
          <w:p w14:paraId="086BA5A2">
            <w:pPr>
              <w:rPr>
                <w:rFonts w:ascii="宋体" w:hAnsi="宋体" w:eastAsia="宋体"/>
                <w:szCs w:val="21"/>
              </w:rPr>
            </w:pPr>
            <w:r>
              <w:rPr>
                <w:rFonts w:ascii="宋体" w:hAnsi="宋体" w:eastAsia="宋体"/>
                <w:szCs w:val="21"/>
              </w:rPr>
              <w:t>监督人：</w:t>
            </w:r>
          </w:p>
        </w:tc>
      </w:tr>
      <w:tr w14:paraId="0F242FCB">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34" w:hRule="exact"/>
        </w:trPr>
        <w:tc>
          <w:tcPr>
            <w:tcW w:w="533" w:type="pct"/>
            <w:gridSpan w:val="2"/>
            <w:vMerge w:val="continue"/>
            <w:tcBorders>
              <w:right w:val="single" w:color="auto" w:sz="4" w:space="0"/>
            </w:tcBorders>
            <w:vAlign w:val="center"/>
          </w:tcPr>
          <w:p w14:paraId="42C90BBF">
            <w:pPr>
              <w:rPr>
                <w:rFonts w:ascii="宋体" w:hAnsi="宋体" w:eastAsia="宋体"/>
                <w:szCs w:val="21"/>
              </w:rPr>
            </w:pPr>
          </w:p>
        </w:tc>
        <w:tc>
          <w:tcPr>
            <w:tcW w:w="1971" w:type="pct"/>
            <w:gridSpan w:val="2"/>
            <w:tcBorders>
              <w:top w:val="single" w:color="auto" w:sz="4" w:space="0"/>
              <w:right w:val="single" w:color="auto" w:sz="4" w:space="0"/>
            </w:tcBorders>
            <w:vAlign w:val="center"/>
          </w:tcPr>
          <w:p w14:paraId="704C5041">
            <w:pPr>
              <w:rPr>
                <w:rFonts w:ascii="宋体" w:hAnsi="宋体" w:eastAsia="宋体"/>
                <w:szCs w:val="21"/>
              </w:rPr>
            </w:pPr>
            <w:r>
              <w:rPr>
                <w:rFonts w:ascii="宋体" w:hAnsi="宋体" w:eastAsia="宋体"/>
                <w:szCs w:val="21"/>
              </w:rPr>
              <w:t>综合管理部</w:t>
            </w:r>
          </w:p>
        </w:tc>
        <w:tc>
          <w:tcPr>
            <w:tcW w:w="2496" w:type="pct"/>
            <w:gridSpan w:val="3"/>
            <w:tcBorders>
              <w:left w:val="single" w:color="auto" w:sz="4" w:space="0"/>
            </w:tcBorders>
            <w:vAlign w:val="center"/>
          </w:tcPr>
          <w:p w14:paraId="48B87997">
            <w:pPr>
              <w:rPr>
                <w:rFonts w:ascii="宋体" w:hAnsi="宋体" w:eastAsia="宋体"/>
                <w:szCs w:val="21"/>
              </w:rPr>
            </w:pPr>
            <w:r>
              <w:rPr>
                <w:rFonts w:ascii="宋体" w:hAnsi="宋体" w:eastAsia="宋体"/>
                <w:szCs w:val="21"/>
              </w:rPr>
              <w:t>监督人：</w:t>
            </w:r>
          </w:p>
        </w:tc>
      </w:tr>
      <w:tr w14:paraId="0A7705A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34" w:hRule="exact"/>
        </w:trPr>
        <w:tc>
          <w:tcPr>
            <w:tcW w:w="2504" w:type="pct"/>
            <w:gridSpan w:val="4"/>
            <w:tcBorders>
              <w:right w:val="single" w:color="auto" w:sz="4" w:space="0"/>
            </w:tcBorders>
            <w:vAlign w:val="center"/>
          </w:tcPr>
          <w:p w14:paraId="6BB6A747">
            <w:pPr>
              <w:rPr>
                <w:rFonts w:ascii="宋体" w:hAnsi="宋体" w:eastAsia="宋体"/>
                <w:szCs w:val="21"/>
              </w:rPr>
            </w:pPr>
            <w:r>
              <w:rPr>
                <w:rFonts w:ascii="宋体" w:hAnsi="宋体" w:eastAsia="宋体"/>
                <w:szCs w:val="21"/>
              </w:rPr>
              <w:t>回收单位：</w:t>
            </w:r>
          </w:p>
        </w:tc>
        <w:tc>
          <w:tcPr>
            <w:tcW w:w="2496" w:type="pct"/>
            <w:gridSpan w:val="3"/>
            <w:tcBorders>
              <w:left w:val="single" w:color="auto" w:sz="4" w:space="0"/>
            </w:tcBorders>
            <w:vAlign w:val="center"/>
          </w:tcPr>
          <w:p w14:paraId="06ED576F">
            <w:pPr>
              <w:rPr>
                <w:rFonts w:ascii="宋体" w:hAnsi="宋体" w:eastAsia="宋体"/>
                <w:szCs w:val="21"/>
              </w:rPr>
            </w:pPr>
            <w:r>
              <w:rPr>
                <w:rFonts w:ascii="宋体" w:hAnsi="宋体" w:eastAsia="宋体"/>
                <w:szCs w:val="21"/>
              </w:rPr>
              <w:t>回收人：</w:t>
            </w:r>
          </w:p>
        </w:tc>
      </w:tr>
    </w:tbl>
    <w:p w14:paraId="721586DD">
      <w:pPr>
        <w:spacing w:beforeLines="50" w:afterLines="50"/>
        <w:rPr>
          <w:rFonts w:ascii="宋体" w:hAnsi="宋体" w:eastAsia="宋体"/>
          <w:szCs w:val="21"/>
        </w:rPr>
      </w:pPr>
      <w:r>
        <w:rPr>
          <w:rFonts w:ascii="宋体" w:hAnsi="宋体" w:eastAsia="宋体"/>
          <w:szCs w:val="21"/>
        </w:rPr>
        <w:t>说明：</w:t>
      </w:r>
    </w:p>
    <w:p w14:paraId="4415B991">
      <w:pPr>
        <w:rPr>
          <w:rFonts w:ascii="宋体" w:hAnsi="宋体" w:eastAsia="宋体"/>
          <w:szCs w:val="21"/>
        </w:rPr>
      </w:pPr>
      <w:r>
        <w:rPr>
          <w:rFonts w:ascii="宋体" w:hAnsi="宋体" w:eastAsia="宋体"/>
          <w:szCs w:val="21"/>
        </w:rPr>
        <w:t>1、编号规则：废旧物资评估处置申请单编号再加两位流水号的方式；</w:t>
      </w:r>
    </w:p>
    <w:p w14:paraId="455796C6">
      <w:pPr>
        <w:rPr>
          <w:rFonts w:ascii="宋体" w:hAnsi="宋体" w:eastAsia="宋体"/>
          <w:szCs w:val="21"/>
        </w:rPr>
      </w:pPr>
      <w:r>
        <w:rPr>
          <w:rFonts w:ascii="宋体" w:hAnsi="宋体" w:eastAsia="宋体"/>
          <w:szCs w:val="21"/>
        </w:rPr>
        <w:t>2、此单据中不得有涂改和修正的痕迹，否则视为无效；</w:t>
      </w:r>
    </w:p>
    <w:p w14:paraId="3E26D4FF">
      <w:pPr>
        <w:rPr>
          <w:rFonts w:ascii="宋体" w:hAnsi="宋体" w:eastAsia="宋体"/>
          <w:szCs w:val="21"/>
        </w:rPr>
      </w:pPr>
      <w:r>
        <w:rPr>
          <w:rFonts w:ascii="宋体" w:hAnsi="宋体" w:eastAsia="宋体"/>
          <w:szCs w:val="21"/>
        </w:rPr>
        <w:t>3、此单据一式两份，项目设备部与回收单位各一份；</w:t>
      </w:r>
    </w:p>
    <w:p w14:paraId="07A4F67E">
      <w:pPr>
        <w:widowControl/>
        <w:jc w:val="left"/>
        <w:rPr>
          <w:rFonts w:ascii="宋体" w:hAnsi="宋体" w:eastAsia="宋体"/>
          <w:szCs w:val="21"/>
        </w:rPr>
      </w:pPr>
      <w:r>
        <w:rPr>
          <w:rFonts w:ascii="宋体" w:hAnsi="宋体" w:eastAsia="宋体"/>
          <w:szCs w:val="21"/>
        </w:rPr>
        <w:t>4、物资过磅单作为此单据附件。</w:t>
      </w:r>
    </w:p>
    <w:p w14:paraId="32154B50">
      <w:pPr>
        <w:widowControl/>
        <w:jc w:val="left"/>
        <w:rPr>
          <w:rFonts w:ascii="宋体" w:hAnsi="宋体" w:eastAsia="宋体"/>
          <w:szCs w:val="21"/>
        </w:rPr>
      </w:pPr>
      <w:r>
        <w:rPr>
          <w:rFonts w:ascii="宋体" w:hAnsi="宋体" w:eastAsia="宋体"/>
          <w:szCs w:val="21"/>
        </w:rPr>
        <w:br w:type="page"/>
      </w:r>
    </w:p>
    <w:p w14:paraId="2583AA0C">
      <w:pPr>
        <w:outlineLvl w:val="0"/>
        <w:rPr>
          <w:rFonts w:ascii="宋体" w:hAnsi="宋体" w:eastAsia="宋体"/>
          <w:b/>
          <w:color w:val="000000"/>
          <w:sz w:val="24"/>
          <w:szCs w:val="24"/>
        </w:rPr>
      </w:pPr>
      <w:r>
        <w:rPr>
          <w:rFonts w:hint="eastAsia" w:ascii="宋体" w:hAnsi="宋体" w:eastAsia="宋体"/>
          <w:b/>
          <w:color w:val="000000"/>
          <w:sz w:val="24"/>
          <w:szCs w:val="24"/>
        </w:rPr>
        <w:t>附件七：废旧物资合同清单（预估）</w:t>
      </w:r>
    </w:p>
    <w:p w14:paraId="58938B1B">
      <w:pPr>
        <w:rPr>
          <w:rFonts w:ascii="宋体" w:hAnsi="宋体" w:eastAsia="宋体"/>
        </w:rPr>
      </w:pPr>
    </w:p>
    <w:tbl>
      <w:tblPr>
        <w:tblStyle w:val="86"/>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1"/>
        <w:gridCol w:w="1575"/>
        <w:gridCol w:w="2397"/>
        <w:gridCol w:w="1242"/>
        <w:gridCol w:w="912"/>
        <w:gridCol w:w="1034"/>
        <w:gridCol w:w="1099"/>
      </w:tblGrid>
      <w:tr w14:paraId="72DDF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461" w:type="dxa"/>
            <w:vAlign w:val="center"/>
          </w:tcPr>
          <w:p w14:paraId="3C37C21D">
            <w:pPr>
              <w:tabs>
                <w:tab w:val="left" w:pos="1290"/>
                <w:tab w:val="center" w:pos="6979"/>
              </w:tabs>
              <w:jc w:val="center"/>
              <w:rPr>
                <w:rFonts w:ascii="宋体" w:hAnsi="宋体" w:eastAsia="宋体" w:cs="Times New Roman"/>
                <w:b/>
                <w:color w:val="000000" w:themeColor="text1"/>
                <w:sz w:val="21"/>
                <w:szCs w:val="21"/>
                <w14:textFill>
                  <w14:solidFill>
                    <w14:schemeClr w14:val="tx1"/>
                  </w14:solidFill>
                </w14:textFill>
              </w:rPr>
            </w:pPr>
            <w:r>
              <w:rPr>
                <w:rFonts w:hint="eastAsia" w:ascii="宋体" w:hAnsi="宋体" w:eastAsia="宋体" w:cs="Times New Roman"/>
                <w:b/>
                <w:color w:val="000000" w:themeColor="text1"/>
                <w:sz w:val="21"/>
                <w:szCs w:val="21"/>
                <w14:textFill>
                  <w14:solidFill>
                    <w14:schemeClr w14:val="tx1"/>
                  </w14:solidFill>
                </w14:textFill>
              </w:rPr>
              <w:t>序号</w:t>
            </w:r>
          </w:p>
        </w:tc>
        <w:tc>
          <w:tcPr>
            <w:tcW w:w="1575" w:type="dxa"/>
            <w:vAlign w:val="center"/>
          </w:tcPr>
          <w:p w14:paraId="74A245F7">
            <w:pPr>
              <w:tabs>
                <w:tab w:val="left" w:pos="1290"/>
                <w:tab w:val="center" w:pos="6979"/>
              </w:tabs>
              <w:jc w:val="center"/>
              <w:rPr>
                <w:rFonts w:ascii="宋体" w:hAnsi="宋体" w:eastAsia="宋体" w:cs="Times New Roman"/>
                <w:b/>
                <w:color w:val="000000" w:themeColor="text1"/>
                <w:sz w:val="21"/>
                <w:szCs w:val="21"/>
                <w14:textFill>
                  <w14:solidFill>
                    <w14:schemeClr w14:val="tx1"/>
                  </w14:solidFill>
                </w14:textFill>
              </w:rPr>
            </w:pPr>
            <w:r>
              <w:rPr>
                <w:rFonts w:hint="eastAsia" w:ascii="宋体" w:hAnsi="宋体" w:eastAsia="宋体" w:cs="Times New Roman"/>
                <w:b/>
                <w:color w:val="000000" w:themeColor="text1"/>
                <w:sz w:val="21"/>
                <w:szCs w:val="21"/>
                <w14:textFill>
                  <w14:solidFill>
                    <w14:schemeClr w14:val="tx1"/>
                  </w14:solidFill>
                </w14:textFill>
              </w:rPr>
              <w:t>物项名称</w:t>
            </w:r>
          </w:p>
        </w:tc>
        <w:tc>
          <w:tcPr>
            <w:tcW w:w="2397" w:type="dxa"/>
            <w:vAlign w:val="center"/>
          </w:tcPr>
          <w:p w14:paraId="450CCF81">
            <w:pPr>
              <w:tabs>
                <w:tab w:val="left" w:pos="1290"/>
                <w:tab w:val="center" w:pos="6979"/>
              </w:tabs>
              <w:jc w:val="center"/>
              <w:rPr>
                <w:rFonts w:ascii="宋体" w:hAnsi="宋体" w:eastAsia="宋体" w:cs="Times New Roman"/>
                <w:b/>
                <w:color w:val="000000" w:themeColor="text1"/>
                <w:sz w:val="21"/>
                <w:szCs w:val="21"/>
                <w14:textFill>
                  <w14:solidFill>
                    <w14:schemeClr w14:val="tx1"/>
                  </w14:solidFill>
                </w14:textFill>
              </w:rPr>
            </w:pPr>
            <w:r>
              <w:rPr>
                <w:rFonts w:hint="eastAsia" w:ascii="宋体" w:hAnsi="宋体" w:eastAsia="宋体" w:cs="Times New Roman"/>
                <w:b/>
                <w:color w:val="000000" w:themeColor="text1"/>
                <w:sz w:val="21"/>
                <w:szCs w:val="21"/>
                <w14:textFill>
                  <w14:solidFill>
                    <w14:schemeClr w14:val="tx1"/>
                  </w14:solidFill>
                </w14:textFill>
              </w:rPr>
              <w:t>规格和材质</w:t>
            </w:r>
          </w:p>
        </w:tc>
        <w:tc>
          <w:tcPr>
            <w:tcW w:w="1242" w:type="dxa"/>
            <w:tcBorders>
              <w:right w:val="single" w:color="auto" w:sz="4" w:space="0"/>
            </w:tcBorders>
            <w:vAlign w:val="center"/>
          </w:tcPr>
          <w:p w14:paraId="64C8DA8E">
            <w:pPr>
              <w:tabs>
                <w:tab w:val="left" w:pos="1290"/>
                <w:tab w:val="center" w:pos="6979"/>
              </w:tabs>
              <w:jc w:val="center"/>
              <w:rPr>
                <w:rFonts w:ascii="宋体" w:hAnsi="宋体" w:eastAsia="宋体" w:cs="Times New Roman"/>
                <w:b/>
                <w:color w:val="000000" w:themeColor="text1"/>
                <w:sz w:val="21"/>
                <w:szCs w:val="21"/>
                <w14:textFill>
                  <w14:solidFill>
                    <w14:schemeClr w14:val="tx1"/>
                  </w14:solidFill>
                </w14:textFill>
              </w:rPr>
            </w:pPr>
            <w:r>
              <w:rPr>
                <w:rFonts w:hint="eastAsia" w:ascii="宋体" w:hAnsi="宋体" w:eastAsia="宋体" w:cs="Times New Roman"/>
                <w:b/>
                <w:color w:val="000000" w:themeColor="text1"/>
                <w:sz w:val="21"/>
                <w:szCs w:val="21"/>
                <w14:textFill>
                  <w14:solidFill>
                    <w14:schemeClr w14:val="tx1"/>
                  </w14:solidFill>
                </w14:textFill>
              </w:rPr>
              <w:t>2024年预估数量</w:t>
            </w:r>
          </w:p>
        </w:tc>
        <w:tc>
          <w:tcPr>
            <w:tcW w:w="912" w:type="dxa"/>
            <w:vAlign w:val="center"/>
          </w:tcPr>
          <w:p w14:paraId="71C5D19E">
            <w:pPr>
              <w:tabs>
                <w:tab w:val="left" w:pos="1290"/>
                <w:tab w:val="center" w:pos="6979"/>
              </w:tabs>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单位</w:t>
            </w:r>
          </w:p>
        </w:tc>
        <w:tc>
          <w:tcPr>
            <w:tcW w:w="1034" w:type="dxa"/>
            <w:tcBorders>
              <w:right w:val="single" w:color="auto" w:sz="4" w:space="0"/>
            </w:tcBorders>
            <w:vAlign w:val="center"/>
          </w:tcPr>
          <w:p w14:paraId="47D759BA">
            <w:pPr>
              <w:tabs>
                <w:tab w:val="left" w:pos="1290"/>
                <w:tab w:val="center" w:pos="6979"/>
              </w:tabs>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单价</w:t>
            </w:r>
          </w:p>
        </w:tc>
        <w:tc>
          <w:tcPr>
            <w:tcW w:w="1099" w:type="dxa"/>
            <w:tcBorders>
              <w:right w:val="single" w:color="auto" w:sz="4" w:space="0"/>
            </w:tcBorders>
            <w:vAlign w:val="center"/>
          </w:tcPr>
          <w:p w14:paraId="09C87090">
            <w:pPr>
              <w:tabs>
                <w:tab w:val="left" w:pos="1290"/>
                <w:tab w:val="center" w:pos="6979"/>
              </w:tabs>
              <w:jc w:val="center"/>
              <w:rPr>
                <w:rFonts w:ascii="宋体" w:hAnsi="宋体" w:eastAsia="宋体" w:cs="Times New Roman"/>
                <w:b/>
                <w:color w:val="000000" w:themeColor="text1"/>
                <w:szCs w:val="21"/>
                <w14:textFill>
                  <w14:solidFill>
                    <w14:schemeClr w14:val="tx1"/>
                  </w14:solidFill>
                </w14:textFill>
              </w:rPr>
            </w:pPr>
            <w:r>
              <w:rPr>
                <w:rFonts w:hint="eastAsia" w:ascii="宋体" w:hAnsi="宋体" w:eastAsia="宋体" w:cs="Times New Roman"/>
                <w:b/>
                <w:color w:val="000000" w:themeColor="text1"/>
                <w:szCs w:val="21"/>
                <w14:textFill>
                  <w14:solidFill>
                    <w14:schemeClr w14:val="tx1"/>
                  </w14:solidFill>
                </w14:textFill>
              </w:rPr>
              <w:t>合价</w:t>
            </w:r>
          </w:p>
        </w:tc>
      </w:tr>
      <w:tr w14:paraId="5B1A3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61" w:type="dxa"/>
            <w:vAlign w:val="center"/>
          </w:tcPr>
          <w:p w14:paraId="1067FD36">
            <w:pPr>
              <w:tabs>
                <w:tab w:val="left" w:pos="1290"/>
                <w:tab w:val="center" w:pos="6979"/>
              </w:tabs>
              <w:jc w:val="center"/>
              <w:rPr>
                <w:rFonts w:ascii="宋体" w:hAnsi="宋体" w:eastAsia="宋体" w:cs="Times New Roman"/>
                <w:color w:val="000000" w:themeColor="text1"/>
                <w:sz w:val="21"/>
                <w:szCs w:val="21"/>
                <w14:textFill>
                  <w14:solidFill>
                    <w14:schemeClr w14:val="tx1"/>
                  </w14:solidFill>
                </w14:textFill>
              </w:rPr>
            </w:pPr>
            <w:r>
              <w:rPr>
                <w:rFonts w:hint="eastAsia" w:ascii="宋体" w:hAnsi="宋体" w:eastAsia="宋体" w:cs="Times New Roman"/>
                <w:color w:val="000000" w:themeColor="text1"/>
                <w:sz w:val="21"/>
                <w:szCs w:val="21"/>
                <w14:textFill>
                  <w14:solidFill>
                    <w14:schemeClr w14:val="tx1"/>
                  </w14:solidFill>
                </w14:textFill>
              </w:rPr>
              <w:t>1</w:t>
            </w:r>
          </w:p>
        </w:tc>
        <w:tc>
          <w:tcPr>
            <w:tcW w:w="1575" w:type="dxa"/>
            <w:vAlign w:val="center"/>
          </w:tcPr>
          <w:p w14:paraId="23E74949">
            <w:pPr>
              <w:tabs>
                <w:tab w:val="left" w:pos="1290"/>
                <w:tab w:val="center" w:pos="6979"/>
              </w:tabs>
              <w:jc w:val="center"/>
              <w:rPr>
                <w:rFonts w:ascii="宋体" w:hAnsi="宋体" w:eastAsia="宋体" w:cs="Times New Roman"/>
                <w:color w:val="000000" w:themeColor="text1"/>
                <w:sz w:val="21"/>
                <w:szCs w:val="21"/>
                <w14:textFill>
                  <w14:solidFill>
                    <w14:schemeClr w14:val="tx1"/>
                  </w14:solidFill>
                </w14:textFill>
              </w:rPr>
            </w:pPr>
          </w:p>
        </w:tc>
        <w:tc>
          <w:tcPr>
            <w:tcW w:w="2397" w:type="dxa"/>
            <w:vAlign w:val="center"/>
          </w:tcPr>
          <w:p w14:paraId="7DB9CA14">
            <w:pPr>
              <w:tabs>
                <w:tab w:val="left" w:pos="1290"/>
                <w:tab w:val="center" w:pos="6979"/>
              </w:tabs>
              <w:jc w:val="center"/>
              <w:rPr>
                <w:rFonts w:ascii="宋体" w:hAnsi="宋体" w:eastAsia="宋体" w:cs="Times New Roman"/>
                <w:color w:val="000000" w:themeColor="text1"/>
                <w:sz w:val="21"/>
                <w:szCs w:val="21"/>
                <w14:textFill>
                  <w14:solidFill>
                    <w14:schemeClr w14:val="tx1"/>
                  </w14:solidFill>
                </w14:textFill>
              </w:rPr>
            </w:pPr>
          </w:p>
        </w:tc>
        <w:tc>
          <w:tcPr>
            <w:tcW w:w="1242" w:type="dxa"/>
            <w:tcBorders>
              <w:right w:val="single" w:color="auto" w:sz="4" w:space="0"/>
            </w:tcBorders>
            <w:vAlign w:val="center"/>
          </w:tcPr>
          <w:p w14:paraId="2D7D4F41">
            <w:pPr>
              <w:tabs>
                <w:tab w:val="left" w:pos="1290"/>
                <w:tab w:val="center" w:pos="6979"/>
              </w:tabs>
              <w:jc w:val="center"/>
              <w:rPr>
                <w:rFonts w:ascii="宋体" w:hAnsi="宋体" w:eastAsia="宋体" w:cs="Times New Roman"/>
                <w:strike/>
                <w:color w:val="000000" w:themeColor="text1"/>
                <w:sz w:val="20"/>
                <w:szCs w:val="21"/>
                <w14:textFill>
                  <w14:solidFill>
                    <w14:schemeClr w14:val="tx1"/>
                  </w14:solidFill>
                </w14:textFill>
              </w:rPr>
            </w:pPr>
          </w:p>
        </w:tc>
        <w:tc>
          <w:tcPr>
            <w:tcW w:w="912" w:type="dxa"/>
            <w:vAlign w:val="center"/>
          </w:tcPr>
          <w:p w14:paraId="3827A0CA">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c>
          <w:tcPr>
            <w:tcW w:w="1034" w:type="dxa"/>
            <w:tcBorders>
              <w:right w:val="single" w:color="auto" w:sz="4" w:space="0"/>
            </w:tcBorders>
            <w:vAlign w:val="center"/>
          </w:tcPr>
          <w:p w14:paraId="5507E517">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c>
          <w:tcPr>
            <w:tcW w:w="1099" w:type="dxa"/>
            <w:tcBorders>
              <w:right w:val="single" w:color="auto" w:sz="4" w:space="0"/>
            </w:tcBorders>
            <w:vAlign w:val="center"/>
          </w:tcPr>
          <w:p w14:paraId="4928EE36">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r>
      <w:tr w14:paraId="72CCB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61" w:type="dxa"/>
            <w:vAlign w:val="center"/>
          </w:tcPr>
          <w:p w14:paraId="0EE58EBB">
            <w:pPr>
              <w:tabs>
                <w:tab w:val="left" w:pos="1290"/>
                <w:tab w:val="center" w:pos="6979"/>
              </w:tabs>
              <w:jc w:val="center"/>
              <w:rPr>
                <w:rFonts w:ascii="宋体" w:hAnsi="宋体" w:eastAsia="宋体" w:cs="Times New Roman"/>
                <w:bCs/>
                <w:color w:val="000000" w:themeColor="text1"/>
                <w:sz w:val="21"/>
                <w:szCs w:val="21"/>
                <w14:textFill>
                  <w14:solidFill>
                    <w14:schemeClr w14:val="tx1"/>
                  </w14:solidFill>
                </w14:textFill>
              </w:rPr>
            </w:pPr>
            <w:r>
              <w:rPr>
                <w:rFonts w:hint="eastAsia" w:ascii="宋体" w:hAnsi="宋体" w:eastAsia="宋体" w:cs="Times New Roman"/>
                <w:color w:val="000000" w:themeColor="text1"/>
                <w:sz w:val="21"/>
                <w:szCs w:val="21"/>
                <w14:textFill>
                  <w14:solidFill>
                    <w14:schemeClr w14:val="tx1"/>
                  </w14:solidFill>
                </w14:textFill>
              </w:rPr>
              <w:t>2</w:t>
            </w:r>
          </w:p>
        </w:tc>
        <w:tc>
          <w:tcPr>
            <w:tcW w:w="1575" w:type="dxa"/>
            <w:vAlign w:val="center"/>
          </w:tcPr>
          <w:p w14:paraId="780530AD">
            <w:pPr>
              <w:tabs>
                <w:tab w:val="left" w:pos="1290"/>
                <w:tab w:val="center" w:pos="6979"/>
              </w:tabs>
              <w:jc w:val="center"/>
              <w:rPr>
                <w:rFonts w:ascii="宋体" w:hAnsi="宋体" w:eastAsia="宋体" w:cs="Times New Roman"/>
                <w:color w:val="000000" w:themeColor="text1"/>
                <w:sz w:val="21"/>
                <w:szCs w:val="21"/>
                <w14:textFill>
                  <w14:solidFill>
                    <w14:schemeClr w14:val="tx1"/>
                  </w14:solidFill>
                </w14:textFill>
              </w:rPr>
            </w:pPr>
          </w:p>
        </w:tc>
        <w:tc>
          <w:tcPr>
            <w:tcW w:w="2397" w:type="dxa"/>
            <w:vAlign w:val="center"/>
          </w:tcPr>
          <w:p w14:paraId="6A52562B">
            <w:pPr>
              <w:tabs>
                <w:tab w:val="left" w:pos="1290"/>
                <w:tab w:val="center" w:pos="6979"/>
              </w:tabs>
              <w:jc w:val="center"/>
              <w:rPr>
                <w:rFonts w:ascii="宋体" w:hAnsi="宋体" w:eastAsia="宋体" w:cs="Times New Roman"/>
                <w:color w:val="000000" w:themeColor="text1"/>
                <w:sz w:val="21"/>
                <w:szCs w:val="21"/>
                <w14:textFill>
                  <w14:solidFill>
                    <w14:schemeClr w14:val="tx1"/>
                  </w14:solidFill>
                </w14:textFill>
              </w:rPr>
            </w:pPr>
          </w:p>
        </w:tc>
        <w:tc>
          <w:tcPr>
            <w:tcW w:w="1242" w:type="dxa"/>
            <w:tcBorders>
              <w:right w:val="single" w:color="auto" w:sz="4" w:space="0"/>
            </w:tcBorders>
            <w:vAlign w:val="center"/>
          </w:tcPr>
          <w:p w14:paraId="79E49B6E">
            <w:pPr>
              <w:tabs>
                <w:tab w:val="left" w:pos="1290"/>
                <w:tab w:val="center" w:pos="6979"/>
              </w:tabs>
              <w:jc w:val="center"/>
              <w:rPr>
                <w:rFonts w:ascii="宋体" w:hAnsi="宋体" w:eastAsia="宋体" w:cs="Times New Roman"/>
                <w:strike/>
                <w:color w:val="000000" w:themeColor="text1"/>
                <w:sz w:val="20"/>
                <w:szCs w:val="21"/>
                <w14:textFill>
                  <w14:solidFill>
                    <w14:schemeClr w14:val="tx1"/>
                  </w14:solidFill>
                </w14:textFill>
              </w:rPr>
            </w:pPr>
          </w:p>
        </w:tc>
        <w:tc>
          <w:tcPr>
            <w:tcW w:w="912" w:type="dxa"/>
            <w:vAlign w:val="center"/>
          </w:tcPr>
          <w:p w14:paraId="61A4BE34">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c>
          <w:tcPr>
            <w:tcW w:w="1034" w:type="dxa"/>
            <w:tcBorders>
              <w:right w:val="single" w:color="auto" w:sz="4" w:space="0"/>
            </w:tcBorders>
            <w:vAlign w:val="center"/>
          </w:tcPr>
          <w:p w14:paraId="056E2FE5">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c>
          <w:tcPr>
            <w:tcW w:w="1099" w:type="dxa"/>
            <w:tcBorders>
              <w:right w:val="single" w:color="auto" w:sz="4" w:space="0"/>
            </w:tcBorders>
            <w:vAlign w:val="center"/>
          </w:tcPr>
          <w:p w14:paraId="42F3A4FB">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r>
      <w:tr w14:paraId="2EA81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61" w:type="dxa"/>
            <w:vAlign w:val="center"/>
          </w:tcPr>
          <w:p w14:paraId="77DD32A1">
            <w:pPr>
              <w:tabs>
                <w:tab w:val="left" w:pos="1290"/>
                <w:tab w:val="center" w:pos="6979"/>
              </w:tabs>
              <w:jc w:val="center"/>
              <w:rPr>
                <w:rFonts w:ascii="宋体" w:hAnsi="宋体" w:eastAsia="宋体" w:cs="Times New Roman"/>
                <w:color w:val="000000" w:themeColor="text1"/>
                <w:sz w:val="21"/>
                <w:szCs w:val="21"/>
                <w14:textFill>
                  <w14:solidFill>
                    <w14:schemeClr w14:val="tx1"/>
                  </w14:solidFill>
                </w14:textFill>
              </w:rPr>
            </w:pPr>
            <w:r>
              <w:rPr>
                <w:rFonts w:hint="eastAsia" w:ascii="宋体" w:hAnsi="宋体" w:eastAsia="宋体" w:cs="Times New Roman"/>
                <w:color w:val="000000" w:themeColor="text1"/>
                <w:sz w:val="21"/>
                <w:szCs w:val="21"/>
                <w14:textFill>
                  <w14:solidFill>
                    <w14:schemeClr w14:val="tx1"/>
                  </w14:solidFill>
                </w14:textFill>
              </w:rPr>
              <w:t>3</w:t>
            </w:r>
          </w:p>
        </w:tc>
        <w:tc>
          <w:tcPr>
            <w:tcW w:w="1575" w:type="dxa"/>
            <w:vAlign w:val="center"/>
          </w:tcPr>
          <w:p w14:paraId="45CE6F62">
            <w:pPr>
              <w:tabs>
                <w:tab w:val="left" w:pos="1290"/>
                <w:tab w:val="center" w:pos="6979"/>
              </w:tabs>
              <w:jc w:val="center"/>
              <w:rPr>
                <w:rFonts w:ascii="宋体" w:hAnsi="宋体" w:eastAsia="宋体" w:cs="Times New Roman"/>
                <w:color w:val="000000" w:themeColor="text1"/>
                <w:sz w:val="21"/>
                <w:szCs w:val="21"/>
                <w14:textFill>
                  <w14:solidFill>
                    <w14:schemeClr w14:val="tx1"/>
                  </w14:solidFill>
                </w14:textFill>
              </w:rPr>
            </w:pPr>
          </w:p>
        </w:tc>
        <w:tc>
          <w:tcPr>
            <w:tcW w:w="2397" w:type="dxa"/>
            <w:vAlign w:val="center"/>
          </w:tcPr>
          <w:p w14:paraId="142399F7">
            <w:pPr>
              <w:tabs>
                <w:tab w:val="left" w:pos="1290"/>
                <w:tab w:val="center" w:pos="6979"/>
              </w:tabs>
              <w:jc w:val="center"/>
              <w:rPr>
                <w:rFonts w:ascii="宋体" w:hAnsi="宋体" w:eastAsia="宋体" w:cs="Times New Roman"/>
                <w:color w:val="000000" w:themeColor="text1"/>
                <w:sz w:val="21"/>
                <w:szCs w:val="21"/>
                <w14:textFill>
                  <w14:solidFill>
                    <w14:schemeClr w14:val="tx1"/>
                  </w14:solidFill>
                </w14:textFill>
              </w:rPr>
            </w:pPr>
          </w:p>
        </w:tc>
        <w:tc>
          <w:tcPr>
            <w:tcW w:w="1242" w:type="dxa"/>
            <w:tcBorders>
              <w:right w:val="single" w:color="auto" w:sz="4" w:space="0"/>
            </w:tcBorders>
            <w:vAlign w:val="center"/>
          </w:tcPr>
          <w:p w14:paraId="19E534C2">
            <w:pPr>
              <w:tabs>
                <w:tab w:val="left" w:pos="1290"/>
                <w:tab w:val="center" w:pos="6979"/>
              </w:tabs>
              <w:jc w:val="center"/>
              <w:rPr>
                <w:rFonts w:ascii="宋体" w:hAnsi="宋体" w:eastAsia="宋体" w:cs="Times New Roman"/>
                <w:strike/>
                <w:color w:val="000000" w:themeColor="text1"/>
                <w:sz w:val="20"/>
                <w:szCs w:val="21"/>
                <w14:textFill>
                  <w14:solidFill>
                    <w14:schemeClr w14:val="tx1"/>
                  </w14:solidFill>
                </w14:textFill>
              </w:rPr>
            </w:pPr>
          </w:p>
        </w:tc>
        <w:tc>
          <w:tcPr>
            <w:tcW w:w="912" w:type="dxa"/>
            <w:vAlign w:val="center"/>
          </w:tcPr>
          <w:p w14:paraId="2E6465F2">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c>
          <w:tcPr>
            <w:tcW w:w="1034" w:type="dxa"/>
            <w:tcBorders>
              <w:right w:val="single" w:color="auto" w:sz="4" w:space="0"/>
            </w:tcBorders>
            <w:vAlign w:val="center"/>
          </w:tcPr>
          <w:p w14:paraId="57C243AF">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c>
          <w:tcPr>
            <w:tcW w:w="1099" w:type="dxa"/>
            <w:tcBorders>
              <w:right w:val="single" w:color="auto" w:sz="4" w:space="0"/>
            </w:tcBorders>
            <w:vAlign w:val="center"/>
          </w:tcPr>
          <w:p w14:paraId="1F0936E5">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r>
      <w:tr w14:paraId="2BE3F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461" w:type="dxa"/>
            <w:vAlign w:val="center"/>
          </w:tcPr>
          <w:p w14:paraId="460043E7">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c>
          <w:tcPr>
            <w:tcW w:w="1575" w:type="dxa"/>
            <w:vAlign w:val="center"/>
          </w:tcPr>
          <w:p w14:paraId="601AF5B9">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Times New Roman"/>
                <w:color w:val="000000" w:themeColor="text1"/>
                <w:szCs w:val="21"/>
                <w14:textFill>
                  <w14:solidFill>
                    <w14:schemeClr w14:val="tx1"/>
                  </w14:solidFill>
                </w14:textFill>
              </w:rPr>
              <w:t>合计</w:t>
            </w:r>
          </w:p>
        </w:tc>
        <w:tc>
          <w:tcPr>
            <w:tcW w:w="2397" w:type="dxa"/>
            <w:vAlign w:val="center"/>
          </w:tcPr>
          <w:p w14:paraId="2C172904">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c>
          <w:tcPr>
            <w:tcW w:w="1242" w:type="dxa"/>
            <w:tcBorders>
              <w:right w:val="single" w:color="auto" w:sz="4" w:space="0"/>
            </w:tcBorders>
            <w:vAlign w:val="center"/>
          </w:tcPr>
          <w:p w14:paraId="3CE4FC6C">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c>
          <w:tcPr>
            <w:tcW w:w="912" w:type="dxa"/>
            <w:vAlign w:val="center"/>
          </w:tcPr>
          <w:p w14:paraId="57C1BB64">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c>
          <w:tcPr>
            <w:tcW w:w="1034" w:type="dxa"/>
            <w:tcBorders>
              <w:right w:val="single" w:color="auto" w:sz="4" w:space="0"/>
            </w:tcBorders>
            <w:vAlign w:val="center"/>
          </w:tcPr>
          <w:p w14:paraId="0016E48C">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c>
          <w:tcPr>
            <w:tcW w:w="1099" w:type="dxa"/>
            <w:tcBorders>
              <w:right w:val="single" w:color="auto" w:sz="4" w:space="0"/>
            </w:tcBorders>
            <w:vAlign w:val="center"/>
          </w:tcPr>
          <w:p w14:paraId="5D4FD257">
            <w:pPr>
              <w:tabs>
                <w:tab w:val="left" w:pos="1290"/>
                <w:tab w:val="center" w:pos="6979"/>
              </w:tabs>
              <w:jc w:val="center"/>
              <w:rPr>
                <w:rFonts w:ascii="宋体" w:hAnsi="宋体" w:eastAsia="宋体" w:cs="Times New Roman"/>
                <w:color w:val="000000" w:themeColor="text1"/>
                <w:szCs w:val="21"/>
                <w14:textFill>
                  <w14:solidFill>
                    <w14:schemeClr w14:val="tx1"/>
                  </w14:solidFill>
                </w14:textFill>
              </w:rPr>
            </w:pPr>
          </w:p>
        </w:tc>
      </w:tr>
    </w:tbl>
    <w:p w14:paraId="073ED5F1">
      <w:pPr>
        <w:widowControl/>
        <w:jc w:val="left"/>
        <w:rPr>
          <w:rFonts w:ascii="宋体" w:hAnsi="宋体" w:eastAsia="宋体"/>
          <w:b/>
          <w:sz w:val="40"/>
        </w:rPr>
      </w:pPr>
    </w:p>
    <w:sectPr>
      <w:pgSz w:w="11906" w:h="16838"/>
      <w:pgMar w:top="1440" w:right="1701" w:bottom="1440" w:left="1701" w:header="851" w:footer="992" w:gutter="0"/>
      <w:cols w:space="425" w:num="1"/>
      <w:docGrid w:linePitch="312" w:charSpace="0"/>
    </w:sectPr>
  </w:body>
</w:document>
</file>

<file path=word/customizations.xml><?xml version="1.0" encoding="utf-8"?>
<wne:tcg xmlns:r="http://schemas.openxmlformats.org/officeDocument/2006/relationships" xmlns:wne="http://schemas.microsoft.com/office/word/2006/wordml">
  <wne:keymaps>
    <wne:keymap wne:kcmPrimary="0170">
      <wne:fci wne:fciName="FormattingProperties" wne:swArg="0000"/>
    </wne:keymap>
    <wne:keymap wne:kcmPrimary="0230">
      <wne:fci wne:fciName="OpenOrCloseUpPara" wne:swArg="0000"/>
    </wne:keymap>
    <wne:keymap wne:kcmPrimary="0232">
      <wne:acd wne:acdName="acd0"/>
    </wne:keymap>
    <wne:keymap wne:kcmPrimary="0235">
      <wne:fci wne:fciName="SpacePara15" wne:swArg="0000"/>
    </wne:keymap>
    <wne:keymap wne:kcmPrimary="02DB">
      <wne:fci wne:fciName="ShrinkFontOnePoint" wne:swArg="0000"/>
    </wne:keymap>
    <wne:keymap wne:kcmPrimary="02DD">
      <wne:fci wne:fciName="GrowFontOnePoint" wne:swArg="0000"/>
    </wne:keymap>
    <wne:keymap wne:kcmPrimary="0346">
      <wne:fci wne:fciName="Font" wne:swArg="0000"/>
    </wne:keymap>
    <wne:keymap wne:kcmPrimary="0631">
      <wne:fci wne:fciName="ApplyHeading1" wne:swArg="0000"/>
    </wne:keymap>
    <wne:keymap wne:kcmPrimary="0632">
      <wne:fci wne:fciName="ApplyHeading2" wne:swArg="0000"/>
    </wne:keymap>
    <wne:keymap wne:kcmPrimary="0633">
      <wne:fci wne:fciName="ApplyHeading3" wne:swArg="0000"/>
    </wne:keymap>
  </wne:keymaps>
  <wne:acds>
    <wne:acd wne:argValue="AgAyAKd+B2iYmA==" wne:acdName="acd0" wne:fciIndexBasedOn="0065"/>
  </wne:acd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微软雅黑 Light">
    <w:panose1 w:val="020B0502040204020203"/>
    <w:charset w:val="86"/>
    <w:family w:val="swiss"/>
    <w:pitch w:val="default"/>
    <w:sig w:usb0="80000287" w:usb1="2ACF0010" w:usb2="00000016" w:usb3="00000000" w:csb0="0004001F" w:csb1="00000000"/>
  </w:font>
  <w:font w:name="华文细黑">
    <w:altName w:val="微软雅黑"/>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Arial Narrow">
    <w:altName w:val="Arial"/>
    <w:panose1 w:val="020B0606020202030204"/>
    <w:charset w:val="00"/>
    <w:family w:val="swiss"/>
    <w:pitch w:val="default"/>
    <w:sig w:usb0="00000000" w:usb1="00000000" w:usb2="00000000" w:usb3="00000000" w:csb0="2000009F" w:csb1="DFD70000"/>
  </w:font>
  <w:font w:name="Arial Unicode MS">
    <w:altName w:val="宋体"/>
    <w:panose1 w:val="020B0604020202020204"/>
    <w:charset w:val="86"/>
    <w:family w:val="roman"/>
    <w:pitch w:val="default"/>
    <w:sig w:usb0="00000000" w:usb1="00000000" w:usb2="0000003F" w:usb3="00000000" w:csb0="603F01FF" w:csb1="FFFF0000"/>
  </w:font>
  <w:font w:name="华文楷体">
    <w:altName w:val="宋体"/>
    <w:panose1 w:val="02010600040101010101"/>
    <w:charset w:val="86"/>
    <w:family w:val="auto"/>
    <w:pitch w:val="default"/>
    <w:sig w:usb0="00000000" w:usb1="00000000" w:usb2="00000000" w:usb3="00000000" w:csb0="0004009F" w:csb1="DFD70000"/>
  </w:font>
  <w:font w:name="Georgia">
    <w:panose1 w:val="02040502050405020303"/>
    <w:charset w:val="00"/>
    <w:family w:val="roman"/>
    <w:pitch w:val="default"/>
    <w:sig w:usb0="00000287" w:usb1="00000000" w:usb2="00000000" w:usb3="00000000" w:csb0="2000009F"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Candara">
    <w:panose1 w:val="020E0502030303020204"/>
    <w:charset w:val="00"/>
    <w:family w:val="swiss"/>
    <w:pitch w:val="default"/>
    <w:sig w:usb0="A00002EF" w:usb1="4000A44B" w:usb2="00000000" w:usb3="00000000" w:csb0="2000019F" w:csb1="00000000"/>
  </w:font>
  <w:font w:name="FangSong_GB2312">
    <w:altName w:val="仿宋"/>
    <w:panose1 w:val="02010609060101010101"/>
    <w:charset w:val="00"/>
    <w:family w:val="roma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Plotter">
    <w:altName w:val="Lucida Console"/>
    <w:panose1 w:val="00000000000000000000"/>
    <w:charset w:val="00"/>
    <w:family w:val="auto"/>
    <w:pitch w:val="default"/>
    <w:sig w:usb0="00000000" w:usb1="00000000" w:usb2="00000000" w:usb3="00000000" w:csb0="00000001" w:csb1="00000000"/>
  </w:font>
  <w:font w:name="Lucida Console">
    <w:panose1 w:val="020B0609040504020204"/>
    <w:charset w:val="00"/>
    <w:family w:val="auto"/>
    <w:pitch w:val="default"/>
    <w:sig w:usb0="8000028F" w:usb1="00001800" w:usb2="00000000" w:usb3="00000000" w:csb0="0000001F" w:csb1="D7D70000"/>
  </w:font>
  <w:font w:name="Verdana">
    <w:panose1 w:val="020B0604030504040204"/>
    <w:charset w:val="00"/>
    <w:family w:val="swiss"/>
    <w:pitch w:val="default"/>
    <w:sig w:usb0="A00006FF" w:usb1="4000205B" w:usb2="00000010" w:usb3="00000000" w:csb0="2000019F" w:csb1="00000000"/>
  </w:font>
  <w:font w:name="Book Antiqua">
    <w:altName w:val="Segoe Print"/>
    <w:panose1 w:val="02040602050305030304"/>
    <w:charset w:val="00"/>
    <w:family w:val="roman"/>
    <w:pitch w:val="default"/>
    <w:sig w:usb0="00000000" w:usb1="00000000" w:usb2="00000000" w:usb3="00000000" w:csb0="2000009F" w:csb1="DFD70000"/>
  </w:font>
  <w:font w:name="华文中宋">
    <w:altName w:val="宋体"/>
    <w:panose1 w:val="02010600040101010101"/>
    <w:charset w:val="86"/>
    <w:family w:val="auto"/>
    <w:pitch w:val="default"/>
    <w:sig w:usb0="00000000" w:usb1="00000000" w:usb2="00000000" w:usb3="00000000" w:csb0="0004009F" w:csb1="DFD70000"/>
  </w:font>
  <w:font w:name="AdobeSongStd-Light">
    <w:altName w:val="宋体"/>
    <w:panose1 w:val="00000000000000000000"/>
    <w:charset w:val="86"/>
    <w:family w:val="auto"/>
    <w:pitch w:val="default"/>
    <w:sig w:usb0="00000000" w:usb1="00000000" w:usb2="00000010" w:usb3="00000000" w:csb0="00040000" w:csb1="00000000"/>
  </w:font>
  <w:font w:name="Antique Olive Roman">
    <w:altName w:val="Malgun Gothic"/>
    <w:panose1 w:val="00000000000000000000"/>
    <w:charset w:val="00"/>
    <w:family w:val="swiss"/>
    <w:pitch w:val="default"/>
    <w:sig w:usb0="00000000" w:usb1="00000000" w:usb2="00000000" w:usb3="00000000" w:csb0="00000001" w:csb1="00000000"/>
  </w:font>
  <w:font w:name="Malgun Gothic">
    <w:panose1 w:val="020B0503020000020004"/>
    <w:charset w:val="81"/>
    <w:family w:val="auto"/>
    <w:pitch w:val="default"/>
    <w:sig w:usb0="9000002F" w:usb1="29D77CFB" w:usb2="00000012" w:usb3="00000000" w:csb0="0008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imes">
    <w:altName w:val="Times New Roman"/>
    <w:panose1 w:val="02020603050405020304"/>
    <w:charset w:val="00"/>
    <w:family w:val="roman"/>
    <w:pitch w:val="default"/>
    <w:sig w:usb0="00000000" w:usb1="00000000" w:usb2="00000009" w:usb3="00000000" w:csb0="000001FF" w:csb1="0000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72273">
    <w:pPr>
      <w:pStyle w:val="54"/>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EE6D6">
    <w:pPr>
      <w:pStyle w:val="54"/>
      <w:jc w:val="both"/>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1508D1">
    <w:pPr>
      <w:pStyle w:val="54"/>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DC758CD">
                          <w:pPr>
                            <w:pStyle w:val="54"/>
                          </w:pPr>
                          <w:r>
                            <w:fldChar w:fldCharType="begin"/>
                          </w:r>
                          <w:r>
                            <w:instrText xml:space="preserve"> PAGE  \* MERGEFORMAT </w:instrText>
                          </w:r>
                          <w:r>
                            <w:fldChar w:fldCharType="separate"/>
                          </w:r>
                          <w:r>
                            <w:t>25</w:t>
                          </w:r>
                          <w:r>
                            <w:fldChar w:fldCharType="end"/>
                          </w:r>
                          <w:r>
                            <w:t xml:space="preserve"> / </w:t>
                          </w:r>
                          <w:r>
                            <w:rPr>
                              <w:rFonts w:hint="eastAsia"/>
                            </w:rPr>
                            <w:t>25</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vvpskBAACZAwAADgAAAGRycy9lMm9Eb2MueG1srVPNjtMwEL4j8Q6W&#10;79RpV0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6u++myQEAAJkDAAAOAAAAAAAAAAEAIAAAAB4BAABkcnMvZTJvRG9j&#10;LnhtbFBLBQYAAAAABgAGAFkBAABZBQAAAAA=&#10;">
              <v:fill on="f" focussize="0,0"/>
              <v:stroke on="f"/>
              <v:imagedata o:title=""/>
              <o:lock v:ext="edit" aspectratio="f"/>
              <v:textbox inset="0mm,0mm,0mm,0mm" style="mso-fit-shape-to-text:t;">
                <w:txbxContent>
                  <w:p w14:paraId="0DC758CD">
                    <w:pPr>
                      <w:pStyle w:val="54"/>
                    </w:pPr>
                    <w:r>
                      <w:fldChar w:fldCharType="begin"/>
                    </w:r>
                    <w:r>
                      <w:instrText xml:space="preserve"> PAGE  \* MERGEFORMAT </w:instrText>
                    </w:r>
                    <w:r>
                      <w:fldChar w:fldCharType="separate"/>
                    </w:r>
                    <w:r>
                      <w:t>25</w:t>
                    </w:r>
                    <w:r>
                      <w:fldChar w:fldCharType="end"/>
                    </w:r>
                    <w:r>
                      <w:t xml:space="preserve"> / </w:t>
                    </w:r>
                    <w:r>
                      <w:rPr>
                        <w:rFonts w:hint="eastAsia"/>
                      </w:rPr>
                      <w:t>25</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4376E">
    <w:pPr>
      <w:pStyle w:val="5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72470F9">
                          <w:pPr>
                            <w:pStyle w:val="54"/>
                          </w:pPr>
                          <w:r>
                            <w:fldChar w:fldCharType="begin"/>
                          </w:r>
                          <w:r>
                            <w:instrText xml:space="preserve"> PAGE  \* MERGEFORMAT </w:instrText>
                          </w:r>
                          <w:r>
                            <w:fldChar w:fldCharType="separate"/>
                          </w:r>
                          <w:r>
                            <w:t>1</w:t>
                          </w:r>
                          <w:r>
                            <w:fldChar w:fldCharType="end"/>
                          </w:r>
                          <w:r>
                            <w:t xml:space="preserve"> / </w:t>
                          </w:r>
                          <w:r>
                            <w:rPr>
                              <w:rFonts w:hint="eastAsia"/>
                            </w:rPr>
                            <w:t>25</w:t>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WPs8DyQEAAJkDAAAOAAAAAAAAAAEAIAAAAB4BAABkcnMvZTJvRG9j&#10;LnhtbFBLBQYAAAAABgAGAFkBAABZBQAAAAA=&#10;">
              <v:fill on="f" focussize="0,0"/>
              <v:stroke on="f"/>
              <v:imagedata o:title=""/>
              <o:lock v:ext="edit" aspectratio="f"/>
              <v:textbox inset="0mm,0mm,0mm,0mm" style="mso-fit-shape-to-text:t;">
                <w:txbxContent>
                  <w:p w14:paraId="272470F9">
                    <w:pPr>
                      <w:pStyle w:val="54"/>
                    </w:pPr>
                    <w:r>
                      <w:fldChar w:fldCharType="begin"/>
                    </w:r>
                    <w:r>
                      <w:instrText xml:space="preserve"> PAGE  \* MERGEFORMAT </w:instrText>
                    </w:r>
                    <w:r>
                      <w:fldChar w:fldCharType="separate"/>
                    </w:r>
                    <w:r>
                      <w:t>1</w:t>
                    </w:r>
                    <w:r>
                      <w:fldChar w:fldCharType="end"/>
                    </w:r>
                    <w:r>
                      <w:t xml:space="preserve"> / </w:t>
                    </w:r>
                    <w:r>
                      <w:rPr>
                        <w:rFonts w:hint="eastAsia"/>
                      </w:rPr>
                      <w:t>25</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7C"/>
    <w:multiLevelType w:val="singleLevel"/>
    <w:tmpl w:val="FFFFFF7C"/>
    <w:lvl w:ilvl="0" w:tentative="0">
      <w:start w:val="1"/>
      <w:numFmt w:val="decimal"/>
      <w:pStyle w:val="64"/>
      <w:lvlText w:val="%1."/>
      <w:lvlJc w:val="left"/>
      <w:pPr>
        <w:tabs>
          <w:tab w:val="left" w:pos="2040"/>
        </w:tabs>
        <w:ind w:left="2040" w:leftChars="800" w:hanging="360" w:hangingChars="200"/>
      </w:pPr>
    </w:lvl>
  </w:abstractNum>
  <w:abstractNum w:abstractNumId="1">
    <w:nsid w:val="FFFFFF7D"/>
    <w:multiLevelType w:val="singleLevel"/>
    <w:tmpl w:val="FFFFFF7D"/>
    <w:lvl w:ilvl="0" w:tentative="0">
      <w:start w:val="1"/>
      <w:numFmt w:val="decimal"/>
      <w:pStyle w:val="46"/>
      <w:lvlText w:val="%1."/>
      <w:lvlJc w:val="left"/>
      <w:pPr>
        <w:tabs>
          <w:tab w:val="left" w:pos="1620"/>
        </w:tabs>
        <w:ind w:left="1620" w:leftChars="600" w:hanging="360" w:hangingChars="200"/>
      </w:pPr>
    </w:lvl>
  </w:abstractNum>
  <w:abstractNum w:abstractNumId="2">
    <w:nsid w:val="FFFFFF7E"/>
    <w:multiLevelType w:val="singleLevel"/>
    <w:tmpl w:val="FFFFFF7E"/>
    <w:lvl w:ilvl="0" w:tentative="0">
      <w:start w:val="1"/>
      <w:numFmt w:val="decimal"/>
      <w:pStyle w:val="36"/>
      <w:lvlText w:val="%1."/>
      <w:lvlJc w:val="left"/>
      <w:pPr>
        <w:tabs>
          <w:tab w:val="left" w:pos="1200"/>
        </w:tabs>
        <w:ind w:left="1200" w:leftChars="400" w:hanging="360" w:hangingChars="200"/>
      </w:pPr>
    </w:lvl>
  </w:abstractNum>
  <w:abstractNum w:abstractNumId="3">
    <w:nsid w:val="FFFFFF7F"/>
    <w:multiLevelType w:val="singleLevel"/>
    <w:tmpl w:val="FFFFFF7F"/>
    <w:lvl w:ilvl="0" w:tentative="0">
      <w:start w:val="1"/>
      <w:numFmt w:val="decimal"/>
      <w:pStyle w:val="16"/>
      <w:lvlText w:val="%1."/>
      <w:lvlJc w:val="left"/>
      <w:pPr>
        <w:tabs>
          <w:tab w:val="left" w:pos="780"/>
        </w:tabs>
        <w:ind w:left="780" w:leftChars="200" w:hanging="360" w:hangingChars="200"/>
      </w:pPr>
    </w:lvl>
  </w:abstractNum>
  <w:abstractNum w:abstractNumId="4">
    <w:nsid w:val="FFFFFF80"/>
    <w:multiLevelType w:val="singleLevel"/>
    <w:tmpl w:val="FFFFFF80"/>
    <w:lvl w:ilvl="0" w:tentative="0">
      <w:start w:val="1"/>
      <w:numFmt w:val="bullet"/>
      <w:pStyle w:val="45"/>
      <w:lvlText w:val=""/>
      <w:lvlJc w:val="left"/>
      <w:pPr>
        <w:tabs>
          <w:tab w:val="left" w:pos="2040"/>
        </w:tabs>
        <w:ind w:left="2040" w:leftChars="800" w:hanging="360" w:hangingChars="200"/>
      </w:pPr>
    </w:lvl>
  </w:abstractNum>
  <w:abstractNum w:abstractNumId="5">
    <w:nsid w:val="FFFFFF81"/>
    <w:multiLevelType w:val="singleLevel"/>
    <w:tmpl w:val="FFFFFF81"/>
    <w:lvl w:ilvl="0" w:tentative="0">
      <w:start w:val="1"/>
      <w:numFmt w:val="bullet"/>
      <w:pStyle w:val="19"/>
      <w:lvlText w:val=""/>
      <w:lvlJc w:val="left"/>
      <w:pPr>
        <w:tabs>
          <w:tab w:val="left" w:pos="1620"/>
        </w:tabs>
        <w:ind w:left="1620" w:leftChars="600" w:hanging="360" w:hangingChars="200"/>
      </w:pPr>
    </w:lvl>
  </w:abstractNum>
  <w:abstractNum w:abstractNumId="6">
    <w:nsid w:val="FFFFFF82"/>
    <w:multiLevelType w:val="singleLevel"/>
    <w:tmpl w:val="FFFFFF82"/>
    <w:lvl w:ilvl="0" w:tentative="0">
      <w:start w:val="1"/>
      <w:numFmt w:val="bullet"/>
      <w:pStyle w:val="34"/>
      <w:lvlText w:val=""/>
      <w:lvlJc w:val="left"/>
      <w:pPr>
        <w:tabs>
          <w:tab w:val="left" w:pos="1200"/>
        </w:tabs>
        <w:ind w:left="1200" w:leftChars="400" w:hanging="360" w:hangingChars="200"/>
      </w:pPr>
    </w:lvl>
  </w:abstractNum>
  <w:abstractNum w:abstractNumId="7">
    <w:nsid w:val="FFFFFF83"/>
    <w:multiLevelType w:val="singleLevel"/>
    <w:tmpl w:val="FFFFFF83"/>
    <w:lvl w:ilvl="0" w:tentative="0">
      <w:start w:val="1"/>
      <w:numFmt w:val="bullet"/>
      <w:pStyle w:val="40"/>
      <w:lvlText w:val=""/>
      <w:lvlJc w:val="left"/>
      <w:pPr>
        <w:tabs>
          <w:tab w:val="left" w:pos="780"/>
        </w:tabs>
        <w:ind w:left="780" w:leftChars="200" w:hanging="360" w:hangingChars="200"/>
      </w:pPr>
    </w:lvl>
  </w:abstractNum>
  <w:abstractNum w:abstractNumId="8">
    <w:nsid w:val="FFFFFF88"/>
    <w:multiLevelType w:val="singleLevel"/>
    <w:tmpl w:val="FFFFFF88"/>
    <w:lvl w:ilvl="0" w:tentative="0">
      <w:start w:val="1"/>
      <w:numFmt w:val="decimal"/>
      <w:pStyle w:val="21"/>
      <w:lvlText w:val="%1."/>
      <w:lvlJc w:val="left"/>
      <w:pPr>
        <w:tabs>
          <w:tab w:val="left" w:pos="501"/>
        </w:tabs>
        <w:ind w:left="501" w:hanging="360" w:hangingChars="200"/>
      </w:pPr>
    </w:lvl>
  </w:abstractNum>
  <w:abstractNum w:abstractNumId="9">
    <w:nsid w:val="FFFFFF89"/>
    <w:multiLevelType w:val="singleLevel"/>
    <w:tmpl w:val="FFFFFF89"/>
    <w:lvl w:ilvl="0" w:tentative="0">
      <w:start w:val="1"/>
      <w:numFmt w:val="bullet"/>
      <w:pStyle w:val="25"/>
      <w:lvlText w:val=""/>
      <w:lvlJc w:val="left"/>
      <w:pPr>
        <w:tabs>
          <w:tab w:val="left" w:pos="360"/>
        </w:tabs>
        <w:ind w:left="360" w:hanging="360" w:hangingChars="200"/>
      </w:pPr>
    </w:lvl>
  </w:abstractNum>
  <w:abstractNum w:abstractNumId="10">
    <w:nsid w:val="02837933"/>
    <w:multiLevelType w:val="multilevel"/>
    <w:tmpl w:val="02837933"/>
    <w:lvl w:ilvl="0" w:tentative="0">
      <w:start w:val="1"/>
      <w:numFmt w:val="decimal"/>
      <w:pStyle w:val="128"/>
      <w:lvlText w:val="[%1]"/>
      <w:lvlJc w:val="left"/>
      <w:pPr>
        <w:tabs>
          <w:tab w:val="left" w:pos="1646"/>
        </w:tabs>
        <w:ind w:left="1646" w:hanging="648"/>
      </w:pPr>
    </w:lvl>
    <w:lvl w:ilvl="1" w:tentative="0">
      <w:start w:val="1"/>
      <w:numFmt w:val="lowerLetter"/>
      <w:lvlText w:val="%2)"/>
      <w:lvlJc w:val="left"/>
      <w:pPr>
        <w:tabs>
          <w:tab w:val="left" w:pos="1838"/>
        </w:tabs>
        <w:ind w:left="1838" w:hanging="420"/>
      </w:pPr>
    </w:lvl>
    <w:lvl w:ilvl="2" w:tentative="0">
      <w:start w:val="1"/>
      <w:numFmt w:val="lowerRoman"/>
      <w:lvlText w:val="%3."/>
      <w:lvlJc w:val="right"/>
      <w:pPr>
        <w:tabs>
          <w:tab w:val="left" w:pos="2258"/>
        </w:tabs>
        <w:ind w:left="2258" w:hanging="420"/>
      </w:pPr>
    </w:lvl>
    <w:lvl w:ilvl="3" w:tentative="0">
      <w:start w:val="1"/>
      <w:numFmt w:val="decimal"/>
      <w:lvlText w:val="%4."/>
      <w:lvlJc w:val="left"/>
      <w:pPr>
        <w:tabs>
          <w:tab w:val="left" w:pos="2678"/>
        </w:tabs>
        <w:ind w:left="2678" w:hanging="420"/>
      </w:pPr>
    </w:lvl>
    <w:lvl w:ilvl="4" w:tentative="0">
      <w:start w:val="1"/>
      <w:numFmt w:val="lowerLetter"/>
      <w:lvlText w:val="%5)"/>
      <w:lvlJc w:val="left"/>
      <w:pPr>
        <w:tabs>
          <w:tab w:val="left" w:pos="3098"/>
        </w:tabs>
        <w:ind w:left="3098" w:hanging="420"/>
      </w:pPr>
    </w:lvl>
    <w:lvl w:ilvl="5" w:tentative="0">
      <w:start w:val="1"/>
      <w:numFmt w:val="lowerRoman"/>
      <w:lvlText w:val="%6."/>
      <w:lvlJc w:val="right"/>
      <w:pPr>
        <w:tabs>
          <w:tab w:val="left" w:pos="3518"/>
        </w:tabs>
        <w:ind w:left="3518" w:hanging="420"/>
      </w:pPr>
    </w:lvl>
    <w:lvl w:ilvl="6" w:tentative="0">
      <w:start w:val="1"/>
      <w:numFmt w:val="decimal"/>
      <w:lvlText w:val="%7."/>
      <w:lvlJc w:val="left"/>
      <w:pPr>
        <w:tabs>
          <w:tab w:val="left" w:pos="3938"/>
        </w:tabs>
        <w:ind w:left="3938" w:hanging="420"/>
      </w:pPr>
    </w:lvl>
    <w:lvl w:ilvl="7" w:tentative="0">
      <w:start w:val="1"/>
      <w:numFmt w:val="lowerLetter"/>
      <w:lvlText w:val="%8)"/>
      <w:lvlJc w:val="left"/>
      <w:pPr>
        <w:tabs>
          <w:tab w:val="left" w:pos="4358"/>
        </w:tabs>
        <w:ind w:left="4358" w:hanging="420"/>
      </w:pPr>
    </w:lvl>
    <w:lvl w:ilvl="8" w:tentative="0">
      <w:start w:val="1"/>
      <w:numFmt w:val="lowerRoman"/>
      <w:lvlText w:val="%9."/>
      <w:lvlJc w:val="right"/>
      <w:pPr>
        <w:tabs>
          <w:tab w:val="left" w:pos="4778"/>
        </w:tabs>
        <w:ind w:left="4778" w:hanging="420"/>
      </w:pPr>
    </w:lvl>
  </w:abstractNum>
  <w:abstractNum w:abstractNumId="11">
    <w:nsid w:val="040A15CD"/>
    <w:multiLevelType w:val="multilevel"/>
    <w:tmpl w:val="040A15CD"/>
    <w:lvl w:ilvl="0" w:tentative="0">
      <w:start w:val="1"/>
      <w:numFmt w:val="none"/>
      <w:suff w:val="nothing"/>
      <w:lvlText w:val="　"/>
      <w:lvlJc w:val="left"/>
      <w:pPr>
        <w:ind w:left="0" w:firstLine="0"/>
      </w:pPr>
    </w:lvl>
    <w:lvl w:ilvl="1" w:tentative="0">
      <w:start w:val="1"/>
      <w:numFmt w:val="decimal"/>
      <w:isLgl/>
      <w:suff w:val="nothing"/>
      <w:lvlText w:val="%2　"/>
      <w:lvlJc w:val="left"/>
      <w:pPr>
        <w:ind w:left="0" w:firstLine="0"/>
      </w:pPr>
    </w:lvl>
    <w:lvl w:ilvl="2" w:tentative="0">
      <w:start w:val="1"/>
      <w:numFmt w:val="decimal"/>
      <w:pStyle w:val="223"/>
      <w:suff w:val="nothing"/>
      <w:lvlText w:val="%1%2.%3　"/>
      <w:lvlJc w:val="left"/>
      <w:pPr>
        <w:ind w:left="0" w:firstLine="0"/>
      </w:pPr>
    </w:lvl>
    <w:lvl w:ilvl="3" w:tentative="0">
      <w:start w:val="1"/>
      <w:numFmt w:val="decimal"/>
      <w:pStyle w:val="182"/>
      <w:suff w:val="nothing"/>
      <w:lvlText w:val="%1%2.%3.%4　"/>
      <w:lvlJc w:val="left"/>
      <w:pPr>
        <w:ind w:left="0" w:firstLine="0"/>
      </w:pPr>
    </w:lvl>
    <w:lvl w:ilvl="4" w:tentative="0">
      <w:start w:val="1"/>
      <w:numFmt w:val="decimal"/>
      <w:pStyle w:val="217"/>
      <w:suff w:val="nothing"/>
      <w:lvlText w:val="%1%2.%3.%4.%5　"/>
      <w:lvlJc w:val="left"/>
      <w:pPr>
        <w:ind w:left="0" w:firstLine="0"/>
      </w:pPr>
    </w:lvl>
    <w:lvl w:ilvl="5" w:tentative="0">
      <w:start w:val="1"/>
      <w:numFmt w:val="decimal"/>
      <w:pStyle w:val="219"/>
      <w:suff w:val="nothing"/>
      <w:lvlText w:val="%1%2.%3.%4.%5.%6　"/>
      <w:lvlJc w:val="left"/>
      <w:pPr>
        <w:ind w:left="0" w:firstLine="0"/>
      </w:pPr>
    </w:lvl>
    <w:lvl w:ilvl="6" w:tentative="0">
      <w:start w:val="1"/>
      <w:numFmt w:val="decimal"/>
      <w:pStyle w:val="222"/>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12">
    <w:nsid w:val="079102AD"/>
    <w:multiLevelType w:val="multilevel"/>
    <w:tmpl w:val="079102AD"/>
    <w:lvl w:ilvl="0" w:tentative="0">
      <w:start w:val="1"/>
      <w:numFmt w:val="decimal"/>
      <w:pStyle w:val="244"/>
      <w:suff w:val="nothing"/>
      <w:lvlText w:val="注%1："/>
      <w:lvlJc w:val="left"/>
      <w:pPr>
        <w:ind w:left="811" w:hanging="448"/>
      </w:pPr>
    </w:lvl>
    <w:lvl w:ilvl="1" w:tentative="0">
      <w:start w:val="1"/>
      <w:numFmt w:val="lowerLetter"/>
      <w:lvlText w:val="%2)"/>
      <w:lvlJc w:val="left"/>
      <w:pPr>
        <w:tabs>
          <w:tab w:val="left" w:pos="0"/>
        </w:tabs>
        <w:ind w:left="992" w:hanging="629"/>
      </w:pPr>
    </w:lvl>
    <w:lvl w:ilvl="2" w:tentative="0">
      <w:start w:val="1"/>
      <w:numFmt w:val="lowerRoman"/>
      <w:lvlText w:val="%3."/>
      <w:lvlJc w:val="right"/>
      <w:pPr>
        <w:tabs>
          <w:tab w:val="left" w:pos="0"/>
        </w:tabs>
        <w:ind w:left="992" w:hanging="629"/>
      </w:pPr>
    </w:lvl>
    <w:lvl w:ilvl="3" w:tentative="0">
      <w:start w:val="1"/>
      <w:numFmt w:val="decimal"/>
      <w:lvlText w:val="%4."/>
      <w:lvlJc w:val="left"/>
      <w:pPr>
        <w:tabs>
          <w:tab w:val="left" w:pos="0"/>
        </w:tabs>
        <w:ind w:left="992" w:hanging="629"/>
      </w:pPr>
    </w:lvl>
    <w:lvl w:ilvl="4" w:tentative="0">
      <w:start w:val="1"/>
      <w:numFmt w:val="lowerLetter"/>
      <w:lvlText w:val="%5)"/>
      <w:lvlJc w:val="left"/>
      <w:pPr>
        <w:tabs>
          <w:tab w:val="left" w:pos="0"/>
        </w:tabs>
        <w:ind w:left="992" w:hanging="629"/>
      </w:pPr>
    </w:lvl>
    <w:lvl w:ilvl="5" w:tentative="0">
      <w:start w:val="1"/>
      <w:numFmt w:val="lowerRoman"/>
      <w:lvlText w:val="%6."/>
      <w:lvlJc w:val="right"/>
      <w:pPr>
        <w:tabs>
          <w:tab w:val="left" w:pos="0"/>
        </w:tabs>
        <w:ind w:left="992" w:hanging="629"/>
      </w:pPr>
    </w:lvl>
    <w:lvl w:ilvl="6" w:tentative="0">
      <w:start w:val="1"/>
      <w:numFmt w:val="decimal"/>
      <w:lvlText w:val="%7."/>
      <w:lvlJc w:val="left"/>
      <w:pPr>
        <w:tabs>
          <w:tab w:val="left" w:pos="0"/>
        </w:tabs>
        <w:ind w:left="992" w:hanging="629"/>
      </w:pPr>
    </w:lvl>
    <w:lvl w:ilvl="7" w:tentative="0">
      <w:start w:val="1"/>
      <w:numFmt w:val="lowerLetter"/>
      <w:lvlText w:val="%8)"/>
      <w:lvlJc w:val="left"/>
      <w:pPr>
        <w:tabs>
          <w:tab w:val="left" w:pos="0"/>
        </w:tabs>
        <w:ind w:left="992" w:hanging="629"/>
      </w:pPr>
    </w:lvl>
    <w:lvl w:ilvl="8" w:tentative="0">
      <w:start w:val="1"/>
      <w:numFmt w:val="lowerRoman"/>
      <w:lvlText w:val="%9."/>
      <w:lvlJc w:val="right"/>
      <w:pPr>
        <w:tabs>
          <w:tab w:val="left" w:pos="0"/>
        </w:tabs>
        <w:ind w:left="992" w:hanging="629"/>
      </w:pPr>
    </w:lvl>
  </w:abstractNum>
  <w:abstractNum w:abstractNumId="13">
    <w:nsid w:val="07ED3FEA"/>
    <w:multiLevelType w:val="multilevel"/>
    <w:tmpl w:val="07ED3FEA"/>
    <w:lvl w:ilvl="0" w:tentative="0">
      <w:start w:val="1"/>
      <w:numFmt w:val="none"/>
      <w:pStyle w:val="153"/>
      <w:lvlText w:val="%1"/>
      <w:lvlJc w:val="left"/>
      <w:pPr>
        <w:ind w:left="425" w:hanging="425"/>
      </w:pPr>
    </w:lvl>
    <w:lvl w:ilvl="1" w:tentative="0">
      <w:start w:val="1"/>
      <w:numFmt w:val="decimal"/>
      <w:pStyle w:val="264"/>
      <w:suff w:val="nothing"/>
      <w:lvlText w:val="%10.%2 "/>
      <w:lvlJc w:val="left"/>
      <w:pPr>
        <w:ind w:left="0" w:firstLine="0"/>
      </w:pPr>
    </w:lvl>
    <w:lvl w:ilvl="2" w:tentative="0">
      <w:start w:val="1"/>
      <w:numFmt w:val="decimal"/>
      <w:pStyle w:val="265"/>
      <w:suff w:val="nothing"/>
      <w:lvlText w:val="%10.%2.%3 "/>
      <w:lvlJc w:val="left"/>
      <w:pPr>
        <w:ind w:left="0" w:firstLine="0"/>
      </w:pPr>
    </w:lvl>
    <w:lvl w:ilvl="3" w:tentative="0">
      <w:start w:val="1"/>
      <w:numFmt w:val="decimal"/>
      <w:pStyle w:val="266"/>
      <w:suff w:val="nothing"/>
      <w:lvlText w:val="%10.%2.%3.%4 "/>
      <w:lvlJc w:val="left"/>
      <w:pPr>
        <w:ind w:left="0" w:firstLine="0"/>
      </w:pPr>
    </w:lvl>
    <w:lvl w:ilvl="4" w:tentative="0">
      <w:start w:val="1"/>
      <w:numFmt w:val="decimal"/>
      <w:pStyle w:val="267"/>
      <w:suff w:val="nothing"/>
      <w:lvlText w:val="%10.%2.%3.%4.%5 "/>
      <w:lvlJc w:val="left"/>
      <w:pPr>
        <w:ind w:left="0" w:firstLine="0"/>
      </w:pPr>
    </w:lvl>
    <w:lvl w:ilvl="5" w:tentative="0">
      <w:start w:val="1"/>
      <w:numFmt w:val="decimal"/>
      <w:pStyle w:val="268"/>
      <w:suff w:val="nothing"/>
      <w:lvlText w:val="%10.%2.%3.%4.%5.%6 "/>
      <w:lvlJc w:val="left"/>
      <w:pPr>
        <w:ind w:left="0" w:firstLine="0"/>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14">
    <w:nsid w:val="0AE367E9"/>
    <w:multiLevelType w:val="multilevel"/>
    <w:tmpl w:val="0AE367E9"/>
    <w:lvl w:ilvl="0" w:tentative="0">
      <w:start w:val="1"/>
      <w:numFmt w:val="none"/>
      <w:pStyle w:val="245"/>
      <w:suff w:val="nothing"/>
      <w:lvlText w:val="%1示例："/>
      <w:lvlJc w:val="left"/>
      <w:pPr>
        <w:ind w:left="0" w:firstLine="363"/>
      </w:pPr>
    </w:lvl>
    <w:lvl w:ilvl="1" w:tentative="0">
      <w:start w:val="1"/>
      <w:numFmt w:val="lowerLetter"/>
      <w:lvlText w:val="%2)"/>
      <w:lvlJc w:val="left"/>
      <w:pPr>
        <w:tabs>
          <w:tab w:val="left" w:pos="363"/>
        </w:tabs>
        <w:ind w:left="0" w:firstLine="363"/>
      </w:pPr>
    </w:lvl>
    <w:lvl w:ilvl="2" w:tentative="0">
      <w:start w:val="1"/>
      <w:numFmt w:val="lowerRoman"/>
      <w:lvlText w:val="%3."/>
      <w:lvlJc w:val="right"/>
      <w:pPr>
        <w:tabs>
          <w:tab w:val="left" w:pos="363"/>
        </w:tabs>
        <w:ind w:left="0" w:firstLine="363"/>
      </w:pPr>
    </w:lvl>
    <w:lvl w:ilvl="3" w:tentative="0">
      <w:start w:val="1"/>
      <w:numFmt w:val="decimal"/>
      <w:lvlText w:val="%4."/>
      <w:lvlJc w:val="left"/>
      <w:pPr>
        <w:tabs>
          <w:tab w:val="left" w:pos="363"/>
        </w:tabs>
        <w:ind w:left="0" w:firstLine="363"/>
      </w:pPr>
    </w:lvl>
    <w:lvl w:ilvl="4" w:tentative="0">
      <w:start w:val="1"/>
      <w:numFmt w:val="lowerLetter"/>
      <w:lvlText w:val="%5)"/>
      <w:lvlJc w:val="left"/>
      <w:pPr>
        <w:tabs>
          <w:tab w:val="left" w:pos="363"/>
        </w:tabs>
        <w:ind w:left="0" w:firstLine="363"/>
      </w:pPr>
    </w:lvl>
    <w:lvl w:ilvl="5" w:tentative="0">
      <w:start w:val="1"/>
      <w:numFmt w:val="lowerRoman"/>
      <w:lvlText w:val="%6."/>
      <w:lvlJc w:val="right"/>
      <w:pPr>
        <w:tabs>
          <w:tab w:val="left" w:pos="363"/>
        </w:tabs>
        <w:ind w:left="0" w:firstLine="363"/>
      </w:pPr>
    </w:lvl>
    <w:lvl w:ilvl="6" w:tentative="0">
      <w:start w:val="1"/>
      <w:numFmt w:val="decimal"/>
      <w:lvlText w:val="%7."/>
      <w:lvlJc w:val="left"/>
      <w:pPr>
        <w:tabs>
          <w:tab w:val="left" w:pos="363"/>
        </w:tabs>
        <w:ind w:left="0" w:firstLine="363"/>
      </w:pPr>
    </w:lvl>
    <w:lvl w:ilvl="7" w:tentative="0">
      <w:start w:val="1"/>
      <w:numFmt w:val="lowerLetter"/>
      <w:lvlText w:val="%8)"/>
      <w:lvlJc w:val="left"/>
      <w:pPr>
        <w:tabs>
          <w:tab w:val="left" w:pos="363"/>
        </w:tabs>
        <w:ind w:left="0" w:firstLine="363"/>
      </w:pPr>
    </w:lvl>
    <w:lvl w:ilvl="8" w:tentative="0">
      <w:start w:val="1"/>
      <w:numFmt w:val="lowerRoman"/>
      <w:lvlText w:val="%9."/>
      <w:lvlJc w:val="right"/>
      <w:pPr>
        <w:tabs>
          <w:tab w:val="left" w:pos="363"/>
        </w:tabs>
        <w:ind w:left="0" w:firstLine="363"/>
      </w:pPr>
    </w:lvl>
  </w:abstractNum>
  <w:abstractNum w:abstractNumId="15">
    <w:nsid w:val="0BDC1670"/>
    <w:multiLevelType w:val="multilevel"/>
    <w:tmpl w:val="0BDC1670"/>
    <w:lvl w:ilvl="0" w:tentative="0">
      <w:start w:val="1"/>
      <w:numFmt w:val="decimal"/>
      <w:pStyle w:val="131"/>
      <w:lvlText w:val="[%1]"/>
      <w:lvlJc w:val="left"/>
      <w:pPr>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0D051F45"/>
    <w:multiLevelType w:val="multilevel"/>
    <w:tmpl w:val="0D051F45"/>
    <w:lvl w:ilvl="0" w:tentative="0">
      <w:start w:val="1"/>
      <w:numFmt w:val="lowerRoman"/>
      <w:pStyle w:val="233"/>
      <w:lvlText w:val="%1)"/>
      <w:lvlJc w:val="left"/>
      <w:pPr>
        <w:tabs>
          <w:tab w:val="left" w:pos="851"/>
        </w:tabs>
        <w:ind w:left="851" w:hanging="426"/>
      </w:pPr>
    </w:lvl>
    <w:lvl w:ilvl="1" w:tentative="0">
      <w:start w:val="1"/>
      <w:numFmt w:val="lowerLetter"/>
      <w:lvlText w:val="%2)"/>
      <w:lvlJc w:val="left"/>
      <w:pPr>
        <w:tabs>
          <w:tab w:val="left" w:pos="1543"/>
        </w:tabs>
        <w:ind w:left="1543" w:hanging="420"/>
      </w:pPr>
    </w:lvl>
    <w:lvl w:ilvl="2" w:tentative="0">
      <w:start w:val="1"/>
      <w:numFmt w:val="lowerRoman"/>
      <w:lvlText w:val="%3."/>
      <w:lvlJc w:val="right"/>
      <w:pPr>
        <w:tabs>
          <w:tab w:val="left" w:pos="1963"/>
        </w:tabs>
        <w:ind w:left="1963" w:hanging="420"/>
      </w:pPr>
    </w:lvl>
    <w:lvl w:ilvl="3" w:tentative="0">
      <w:start w:val="1"/>
      <w:numFmt w:val="decimal"/>
      <w:lvlText w:val="%4."/>
      <w:lvlJc w:val="left"/>
      <w:pPr>
        <w:tabs>
          <w:tab w:val="left" w:pos="2383"/>
        </w:tabs>
        <w:ind w:left="2383" w:hanging="420"/>
      </w:pPr>
    </w:lvl>
    <w:lvl w:ilvl="4" w:tentative="0">
      <w:start w:val="1"/>
      <w:numFmt w:val="lowerLetter"/>
      <w:lvlText w:val="%5)"/>
      <w:lvlJc w:val="left"/>
      <w:pPr>
        <w:tabs>
          <w:tab w:val="left" w:pos="2803"/>
        </w:tabs>
        <w:ind w:left="2803" w:hanging="420"/>
      </w:pPr>
    </w:lvl>
    <w:lvl w:ilvl="5" w:tentative="0">
      <w:start w:val="1"/>
      <w:numFmt w:val="lowerRoman"/>
      <w:lvlText w:val="%6."/>
      <w:lvlJc w:val="right"/>
      <w:pPr>
        <w:tabs>
          <w:tab w:val="left" w:pos="3223"/>
        </w:tabs>
        <w:ind w:left="3223" w:hanging="420"/>
      </w:pPr>
    </w:lvl>
    <w:lvl w:ilvl="6" w:tentative="0">
      <w:start w:val="1"/>
      <w:numFmt w:val="decimal"/>
      <w:lvlText w:val="%7."/>
      <w:lvlJc w:val="left"/>
      <w:pPr>
        <w:tabs>
          <w:tab w:val="left" w:pos="3643"/>
        </w:tabs>
        <w:ind w:left="3643" w:hanging="420"/>
      </w:pPr>
    </w:lvl>
    <w:lvl w:ilvl="7" w:tentative="0">
      <w:start w:val="1"/>
      <w:numFmt w:val="lowerLetter"/>
      <w:lvlText w:val="%8)"/>
      <w:lvlJc w:val="left"/>
      <w:pPr>
        <w:tabs>
          <w:tab w:val="left" w:pos="4063"/>
        </w:tabs>
        <w:ind w:left="4063" w:hanging="420"/>
      </w:pPr>
    </w:lvl>
    <w:lvl w:ilvl="8" w:tentative="0">
      <w:start w:val="1"/>
      <w:numFmt w:val="lowerRoman"/>
      <w:lvlText w:val="%9."/>
      <w:lvlJc w:val="right"/>
      <w:pPr>
        <w:tabs>
          <w:tab w:val="left" w:pos="4483"/>
        </w:tabs>
        <w:ind w:left="4483" w:hanging="420"/>
      </w:pPr>
    </w:lvl>
  </w:abstractNum>
  <w:abstractNum w:abstractNumId="17">
    <w:nsid w:val="12300067"/>
    <w:multiLevelType w:val="multilevel"/>
    <w:tmpl w:val="12300067"/>
    <w:lvl w:ilvl="0" w:tentative="0">
      <w:start w:val="1"/>
      <w:numFmt w:val="decimal"/>
      <w:pStyle w:val="1625"/>
      <w:lvlText w:val="1.%1"/>
      <w:lvlJc w:val="left"/>
      <w:pPr>
        <w:tabs>
          <w:tab w:val="left" w:pos="840"/>
        </w:tabs>
        <w:ind w:left="84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15772E3F"/>
    <w:multiLevelType w:val="multilevel"/>
    <w:tmpl w:val="15772E3F"/>
    <w:lvl w:ilvl="0" w:tentative="0">
      <w:start w:val="1"/>
      <w:numFmt w:val="bullet"/>
      <w:pStyle w:val="1169"/>
      <w:lvlText w:val=""/>
      <w:lvlJc w:val="left"/>
      <w:pPr>
        <w:ind w:left="420" w:hanging="420"/>
      </w:pPr>
    </w:lvl>
    <w:lvl w:ilvl="1" w:tentative="0">
      <w:start w:val="1"/>
      <w:numFmt w:val="bullet"/>
      <w:lvlText w:val=""/>
      <w:lvlJc w:val="left"/>
      <w:pPr>
        <w:ind w:left="840" w:hanging="420"/>
      </w:pPr>
    </w:lvl>
    <w:lvl w:ilvl="2" w:tentative="0">
      <w:start w:val="1"/>
      <w:numFmt w:val="bullet"/>
      <w:lvlText w:val=""/>
      <w:lvlJc w:val="left"/>
      <w:pPr>
        <w:ind w:left="1260" w:hanging="420"/>
      </w:pPr>
    </w:lvl>
    <w:lvl w:ilvl="3" w:tentative="0">
      <w:start w:val="1"/>
      <w:numFmt w:val="bullet"/>
      <w:lvlText w:val=""/>
      <w:lvlJc w:val="left"/>
      <w:pPr>
        <w:ind w:left="1680" w:hanging="420"/>
      </w:pPr>
    </w:lvl>
    <w:lvl w:ilvl="4" w:tentative="0">
      <w:start w:val="1"/>
      <w:numFmt w:val="bullet"/>
      <w:lvlText w:val=""/>
      <w:lvlJc w:val="left"/>
      <w:pPr>
        <w:ind w:left="2100" w:hanging="420"/>
      </w:pPr>
    </w:lvl>
    <w:lvl w:ilvl="5" w:tentative="0">
      <w:start w:val="1"/>
      <w:numFmt w:val="bullet"/>
      <w:lvlText w:val=""/>
      <w:lvlJc w:val="left"/>
      <w:pPr>
        <w:ind w:left="2520" w:hanging="420"/>
      </w:pPr>
    </w:lvl>
    <w:lvl w:ilvl="6" w:tentative="0">
      <w:start w:val="1"/>
      <w:numFmt w:val="bullet"/>
      <w:lvlText w:val=""/>
      <w:lvlJc w:val="left"/>
      <w:pPr>
        <w:ind w:left="2940" w:hanging="420"/>
      </w:pPr>
    </w:lvl>
    <w:lvl w:ilvl="7" w:tentative="0">
      <w:start w:val="1"/>
      <w:numFmt w:val="bullet"/>
      <w:lvlText w:val=""/>
      <w:lvlJc w:val="left"/>
      <w:pPr>
        <w:ind w:left="3360" w:hanging="420"/>
      </w:pPr>
    </w:lvl>
    <w:lvl w:ilvl="8" w:tentative="0">
      <w:start w:val="1"/>
      <w:numFmt w:val="bullet"/>
      <w:lvlText w:val=""/>
      <w:lvlJc w:val="left"/>
      <w:pPr>
        <w:ind w:left="3780" w:hanging="420"/>
      </w:pPr>
    </w:lvl>
  </w:abstractNum>
  <w:abstractNum w:abstractNumId="19">
    <w:nsid w:val="1AD20F90"/>
    <w:multiLevelType w:val="multilevel"/>
    <w:tmpl w:val="1AD20F90"/>
    <w:lvl w:ilvl="0" w:tentative="0">
      <w:start w:val="1"/>
      <w:numFmt w:val="none"/>
      <w:pStyle w:val="174"/>
      <w:lvlText w:val="%1注："/>
      <w:lvlJc w:val="left"/>
      <w:pPr>
        <w:tabs>
          <w:tab w:val="left" w:pos="845"/>
        </w:tabs>
        <w:ind w:left="-102" w:firstLine="419"/>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1AF15012"/>
    <w:multiLevelType w:val="multilevel"/>
    <w:tmpl w:val="1AF15012"/>
    <w:lvl w:ilvl="0" w:tentative="0">
      <w:start w:val="1"/>
      <w:numFmt w:val="upperLetter"/>
      <w:pStyle w:val="149"/>
      <w:suff w:val="nothing"/>
      <w:lvlText w:val="附 录(Annex) %1"/>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1">
    <w:nsid w:val="1EAA1992"/>
    <w:multiLevelType w:val="multilevel"/>
    <w:tmpl w:val="1EAA1992"/>
    <w:lvl w:ilvl="0" w:tentative="0">
      <w:start w:val="1"/>
      <w:numFmt w:val="none"/>
      <w:pStyle w:val="156"/>
      <w:suff w:val="nothing"/>
      <w:lvlText w:val="——"/>
      <w:lvlJc w:val="left"/>
      <w:pPr>
        <w:ind w:left="794" w:hanging="397"/>
      </w:pPr>
    </w:lvl>
    <w:lvl w:ilvl="1" w:tentative="0">
      <w:start w:val="1"/>
      <w:numFmt w:val="decimal"/>
      <w:suff w:val="nothing"/>
      <w:lvlText w:val="%1.%2　"/>
      <w:lvlJc w:val="left"/>
      <w:pPr>
        <w:ind w:left="397" w:firstLine="0"/>
      </w:pPr>
    </w:lvl>
    <w:lvl w:ilvl="2" w:tentative="0">
      <w:start w:val="1"/>
      <w:numFmt w:val="decimal"/>
      <w:suff w:val="nothing"/>
      <w:lvlText w:val="%1.%2.%3　"/>
      <w:lvlJc w:val="left"/>
      <w:pPr>
        <w:ind w:left="397" w:firstLine="0"/>
      </w:pPr>
    </w:lvl>
    <w:lvl w:ilvl="3" w:tentative="0">
      <w:start w:val="1"/>
      <w:numFmt w:val="decimal"/>
      <w:suff w:val="nothing"/>
      <w:lvlText w:val="%1.%2.%3.%4　"/>
      <w:lvlJc w:val="left"/>
      <w:pPr>
        <w:ind w:left="397" w:firstLine="0"/>
      </w:pPr>
    </w:lvl>
    <w:lvl w:ilvl="4" w:tentative="0">
      <w:start w:val="1"/>
      <w:numFmt w:val="decimal"/>
      <w:suff w:val="nothing"/>
      <w:lvlText w:val="%1.%2.%3.%4.%5　"/>
      <w:lvlJc w:val="left"/>
      <w:pPr>
        <w:ind w:left="397" w:firstLine="0"/>
      </w:pPr>
    </w:lvl>
    <w:lvl w:ilvl="5" w:tentative="0">
      <w:start w:val="1"/>
      <w:numFmt w:val="decimal"/>
      <w:suff w:val="nothing"/>
      <w:lvlText w:val="%1.%2.%3.%4.%5.%6　"/>
      <w:lvlJc w:val="left"/>
      <w:pPr>
        <w:ind w:left="397" w:firstLine="0"/>
      </w:pPr>
    </w:lvl>
    <w:lvl w:ilvl="6" w:tentative="0">
      <w:start w:val="1"/>
      <w:numFmt w:val="decimal"/>
      <w:suff w:val="nothing"/>
      <w:lvlText w:val="%1.%2.%3.%4.%5.%6.%7　"/>
      <w:lvlJc w:val="left"/>
      <w:pPr>
        <w:ind w:left="397" w:firstLine="0"/>
      </w:pPr>
    </w:lvl>
    <w:lvl w:ilvl="7" w:tentative="0">
      <w:start w:val="1"/>
      <w:numFmt w:val="decimal"/>
      <w:lvlText w:val="%1.%2.%3.%4.%5.%6.%7.%8"/>
      <w:lvlJc w:val="left"/>
      <w:pPr>
        <w:tabs>
          <w:tab w:val="left" w:pos="4791"/>
        </w:tabs>
        <w:ind w:left="4791" w:hanging="1418"/>
      </w:pPr>
    </w:lvl>
    <w:lvl w:ilvl="8" w:tentative="0">
      <w:start w:val="1"/>
      <w:numFmt w:val="decimal"/>
      <w:lvlText w:val="%1.%2.%3.%4.%5.%6.%7.%8.%9"/>
      <w:lvlJc w:val="left"/>
      <w:pPr>
        <w:tabs>
          <w:tab w:val="left" w:pos="5499"/>
        </w:tabs>
        <w:ind w:left="5499" w:hanging="1700"/>
      </w:pPr>
    </w:lvl>
  </w:abstractNum>
  <w:abstractNum w:abstractNumId="22">
    <w:nsid w:val="205D4156"/>
    <w:multiLevelType w:val="multilevel"/>
    <w:tmpl w:val="205D4156"/>
    <w:lvl w:ilvl="0" w:tentative="0">
      <w:start w:val="0"/>
      <w:numFmt w:val="bullet"/>
      <w:pStyle w:val="1723"/>
      <w:lvlText w:val="-"/>
      <w:lvlJc w:val="left"/>
      <w:pPr>
        <w:tabs>
          <w:tab w:val="left" w:pos="927"/>
        </w:tabs>
        <w:ind w:left="907" w:hanging="340"/>
      </w:pPr>
    </w:lvl>
    <w:lvl w:ilvl="1" w:tentative="0">
      <w:start w:val="1"/>
      <w:numFmt w:val="bullet"/>
      <w:lvlText w:val=""/>
      <w:lvlJc w:val="left"/>
      <w:pPr>
        <w:tabs>
          <w:tab w:val="left" w:pos="1407"/>
        </w:tabs>
        <w:ind w:left="1407" w:hanging="420"/>
      </w:pPr>
    </w:lvl>
    <w:lvl w:ilvl="2" w:tentative="0">
      <w:start w:val="1"/>
      <w:numFmt w:val="bullet"/>
      <w:lvlText w:val=""/>
      <w:lvlJc w:val="left"/>
      <w:pPr>
        <w:tabs>
          <w:tab w:val="left" w:pos="1827"/>
        </w:tabs>
        <w:ind w:left="1827" w:hanging="420"/>
      </w:pPr>
    </w:lvl>
    <w:lvl w:ilvl="3" w:tentative="0">
      <w:start w:val="1"/>
      <w:numFmt w:val="bullet"/>
      <w:lvlText w:val=""/>
      <w:lvlJc w:val="left"/>
      <w:pPr>
        <w:tabs>
          <w:tab w:val="left" w:pos="2247"/>
        </w:tabs>
        <w:ind w:left="2247" w:hanging="420"/>
      </w:pPr>
    </w:lvl>
    <w:lvl w:ilvl="4" w:tentative="0">
      <w:start w:val="1"/>
      <w:numFmt w:val="bullet"/>
      <w:lvlText w:val=""/>
      <w:lvlJc w:val="left"/>
      <w:pPr>
        <w:tabs>
          <w:tab w:val="left" w:pos="2667"/>
        </w:tabs>
        <w:ind w:left="2667" w:hanging="420"/>
      </w:pPr>
    </w:lvl>
    <w:lvl w:ilvl="5" w:tentative="0">
      <w:start w:val="1"/>
      <w:numFmt w:val="bullet"/>
      <w:lvlText w:val=""/>
      <w:lvlJc w:val="left"/>
      <w:pPr>
        <w:tabs>
          <w:tab w:val="left" w:pos="3087"/>
        </w:tabs>
        <w:ind w:left="3087" w:hanging="420"/>
      </w:pPr>
    </w:lvl>
    <w:lvl w:ilvl="6" w:tentative="0">
      <w:start w:val="1"/>
      <w:numFmt w:val="bullet"/>
      <w:lvlText w:val=""/>
      <w:lvlJc w:val="left"/>
      <w:pPr>
        <w:tabs>
          <w:tab w:val="left" w:pos="3507"/>
        </w:tabs>
        <w:ind w:left="3507" w:hanging="420"/>
      </w:pPr>
    </w:lvl>
    <w:lvl w:ilvl="7" w:tentative="0">
      <w:start w:val="1"/>
      <w:numFmt w:val="bullet"/>
      <w:lvlText w:val=""/>
      <w:lvlJc w:val="left"/>
      <w:pPr>
        <w:tabs>
          <w:tab w:val="left" w:pos="3927"/>
        </w:tabs>
        <w:ind w:left="3927" w:hanging="420"/>
      </w:pPr>
    </w:lvl>
    <w:lvl w:ilvl="8" w:tentative="0">
      <w:start w:val="1"/>
      <w:numFmt w:val="bullet"/>
      <w:lvlText w:val=""/>
      <w:lvlJc w:val="left"/>
      <w:pPr>
        <w:tabs>
          <w:tab w:val="left" w:pos="4347"/>
        </w:tabs>
        <w:ind w:left="4347" w:hanging="420"/>
      </w:pPr>
    </w:lvl>
  </w:abstractNum>
  <w:abstractNum w:abstractNumId="23">
    <w:nsid w:val="217A0236"/>
    <w:multiLevelType w:val="multilevel"/>
    <w:tmpl w:val="217A0236"/>
    <w:lvl w:ilvl="0" w:tentative="0">
      <w:start w:val="1"/>
      <w:numFmt w:val="bullet"/>
      <w:pStyle w:val="361"/>
      <w:lvlText w:val=""/>
      <w:lvlJc w:val="left"/>
      <w:pPr>
        <w:tabs>
          <w:tab w:val="left" w:pos="1140"/>
        </w:tabs>
        <w:ind w:left="1140" w:hanging="420"/>
      </w:pPr>
    </w:lvl>
    <w:lvl w:ilvl="1" w:tentative="0">
      <w:start w:val="1"/>
      <w:numFmt w:val="bullet"/>
      <w:lvlText w:val=""/>
      <w:lvlJc w:val="left"/>
      <w:pPr>
        <w:tabs>
          <w:tab w:val="left" w:pos="840"/>
        </w:tabs>
        <w:ind w:left="840" w:hanging="420"/>
      </w:pPr>
    </w:lvl>
    <w:lvl w:ilvl="2" w:tentative="0">
      <w:start w:val="1"/>
      <w:numFmt w:val="bullet"/>
      <w:lvlText w:val=""/>
      <w:lvlJc w:val="left"/>
      <w:pPr>
        <w:tabs>
          <w:tab w:val="left" w:pos="1260"/>
        </w:tabs>
        <w:ind w:left="1260" w:hanging="420"/>
      </w:pPr>
    </w:lvl>
    <w:lvl w:ilvl="3" w:tentative="0">
      <w:start w:val="1"/>
      <w:numFmt w:val="bullet"/>
      <w:lvlText w:val=""/>
      <w:lvlJc w:val="left"/>
      <w:pPr>
        <w:tabs>
          <w:tab w:val="left" w:pos="1680"/>
        </w:tabs>
        <w:ind w:left="1680" w:hanging="420"/>
      </w:pPr>
    </w:lvl>
    <w:lvl w:ilvl="4" w:tentative="0">
      <w:start w:val="1"/>
      <w:numFmt w:val="bullet"/>
      <w:lvlText w:val=""/>
      <w:lvlJc w:val="left"/>
      <w:pPr>
        <w:tabs>
          <w:tab w:val="left" w:pos="2100"/>
        </w:tabs>
        <w:ind w:left="2100" w:hanging="420"/>
      </w:pPr>
    </w:lvl>
    <w:lvl w:ilvl="5" w:tentative="0">
      <w:start w:val="1"/>
      <w:numFmt w:val="bullet"/>
      <w:lvlText w:val=""/>
      <w:lvlJc w:val="left"/>
      <w:pPr>
        <w:tabs>
          <w:tab w:val="left" w:pos="2520"/>
        </w:tabs>
        <w:ind w:left="2520" w:hanging="420"/>
      </w:pPr>
    </w:lvl>
    <w:lvl w:ilvl="6" w:tentative="0">
      <w:start w:val="1"/>
      <w:numFmt w:val="bullet"/>
      <w:lvlText w:val=""/>
      <w:lvlJc w:val="left"/>
      <w:pPr>
        <w:tabs>
          <w:tab w:val="left" w:pos="2940"/>
        </w:tabs>
        <w:ind w:left="2940" w:hanging="420"/>
      </w:pPr>
    </w:lvl>
    <w:lvl w:ilvl="7" w:tentative="0">
      <w:start w:val="1"/>
      <w:numFmt w:val="bullet"/>
      <w:lvlText w:val=""/>
      <w:lvlJc w:val="left"/>
      <w:pPr>
        <w:tabs>
          <w:tab w:val="left" w:pos="3360"/>
        </w:tabs>
        <w:ind w:left="3360" w:hanging="420"/>
      </w:pPr>
    </w:lvl>
    <w:lvl w:ilvl="8" w:tentative="0">
      <w:start w:val="1"/>
      <w:numFmt w:val="bullet"/>
      <w:lvlText w:val=""/>
      <w:lvlJc w:val="left"/>
      <w:pPr>
        <w:tabs>
          <w:tab w:val="left" w:pos="3780"/>
        </w:tabs>
        <w:ind w:left="3780" w:hanging="420"/>
      </w:pPr>
    </w:lvl>
  </w:abstractNum>
  <w:abstractNum w:abstractNumId="24">
    <w:nsid w:val="25990AE1"/>
    <w:multiLevelType w:val="multilevel"/>
    <w:tmpl w:val="25990AE1"/>
    <w:lvl w:ilvl="0" w:tentative="0">
      <w:start w:val="1"/>
      <w:numFmt w:val="bullet"/>
      <w:pStyle w:val="362"/>
      <w:lvlText w:val=""/>
      <w:lvlJc w:val="left"/>
      <w:pPr>
        <w:tabs>
          <w:tab w:val="left" w:pos="960"/>
        </w:tabs>
        <w:ind w:left="960" w:hanging="420"/>
      </w:pPr>
    </w:lvl>
    <w:lvl w:ilvl="1" w:tentative="0">
      <w:start w:val="1"/>
      <w:numFmt w:val="bullet"/>
      <w:lvlText w:val=""/>
      <w:lvlJc w:val="left"/>
      <w:pPr>
        <w:tabs>
          <w:tab w:val="left" w:pos="1380"/>
        </w:tabs>
        <w:ind w:left="1380" w:hanging="420"/>
      </w:pPr>
    </w:lvl>
    <w:lvl w:ilvl="2" w:tentative="0">
      <w:start w:val="1"/>
      <w:numFmt w:val="bullet"/>
      <w:lvlText w:val=""/>
      <w:lvlJc w:val="left"/>
      <w:pPr>
        <w:tabs>
          <w:tab w:val="left" w:pos="1800"/>
        </w:tabs>
        <w:ind w:left="1800" w:hanging="420"/>
      </w:pPr>
    </w:lvl>
    <w:lvl w:ilvl="3" w:tentative="0">
      <w:start w:val="1"/>
      <w:numFmt w:val="bullet"/>
      <w:lvlText w:val=""/>
      <w:lvlJc w:val="left"/>
      <w:pPr>
        <w:tabs>
          <w:tab w:val="left" w:pos="2220"/>
        </w:tabs>
        <w:ind w:left="2220" w:hanging="420"/>
      </w:pPr>
    </w:lvl>
    <w:lvl w:ilvl="4" w:tentative="0">
      <w:start w:val="1"/>
      <w:numFmt w:val="bullet"/>
      <w:lvlText w:val=""/>
      <w:lvlJc w:val="left"/>
      <w:pPr>
        <w:tabs>
          <w:tab w:val="left" w:pos="2640"/>
        </w:tabs>
        <w:ind w:left="2640" w:hanging="420"/>
      </w:pPr>
    </w:lvl>
    <w:lvl w:ilvl="5" w:tentative="0">
      <w:start w:val="1"/>
      <w:numFmt w:val="bullet"/>
      <w:lvlText w:val=""/>
      <w:lvlJc w:val="left"/>
      <w:pPr>
        <w:tabs>
          <w:tab w:val="left" w:pos="3060"/>
        </w:tabs>
        <w:ind w:left="3060" w:hanging="420"/>
      </w:pPr>
    </w:lvl>
    <w:lvl w:ilvl="6" w:tentative="0">
      <w:start w:val="1"/>
      <w:numFmt w:val="bullet"/>
      <w:lvlText w:val=""/>
      <w:lvlJc w:val="left"/>
      <w:pPr>
        <w:tabs>
          <w:tab w:val="left" w:pos="3480"/>
        </w:tabs>
        <w:ind w:left="3480" w:hanging="420"/>
      </w:pPr>
    </w:lvl>
    <w:lvl w:ilvl="7" w:tentative="0">
      <w:start w:val="1"/>
      <w:numFmt w:val="bullet"/>
      <w:lvlText w:val=""/>
      <w:lvlJc w:val="left"/>
      <w:pPr>
        <w:tabs>
          <w:tab w:val="left" w:pos="3900"/>
        </w:tabs>
        <w:ind w:left="3900" w:hanging="420"/>
      </w:pPr>
    </w:lvl>
    <w:lvl w:ilvl="8" w:tentative="0">
      <w:start w:val="1"/>
      <w:numFmt w:val="bullet"/>
      <w:lvlText w:val=""/>
      <w:lvlJc w:val="left"/>
      <w:pPr>
        <w:tabs>
          <w:tab w:val="left" w:pos="4320"/>
        </w:tabs>
        <w:ind w:left="4320" w:hanging="420"/>
      </w:pPr>
    </w:lvl>
  </w:abstractNum>
  <w:abstractNum w:abstractNumId="25">
    <w:nsid w:val="2A8F7113"/>
    <w:multiLevelType w:val="multilevel"/>
    <w:tmpl w:val="2A8F7113"/>
    <w:lvl w:ilvl="0" w:tentative="0">
      <w:start w:val="1"/>
      <w:numFmt w:val="upperLetter"/>
      <w:pStyle w:val="1390"/>
      <w:suff w:val="space"/>
      <w:lvlText w:val="%1"/>
      <w:lvlJc w:val="left"/>
      <w:pPr>
        <w:ind w:left="623" w:hanging="425"/>
      </w:pPr>
    </w:lvl>
    <w:lvl w:ilvl="1" w:tentative="0">
      <w:start w:val="1"/>
      <w:numFmt w:val="decimal"/>
      <w:pStyle w:val="1391"/>
      <w:suff w:val="nothing"/>
      <w:lvlText w:val="图%1.%2　"/>
      <w:lvlJc w:val="left"/>
      <w:pPr>
        <w:ind w:left="1190" w:hanging="567"/>
      </w:pPr>
    </w:lvl>
    <w:lvl w:ilvl="2" w:tentative="0">
      <w:start w:val="1"/>
      <w:numFmt w:val="decimal"/>
      <w:lvlText w:val="%1.%2.%3"/>
      <w:lvlJc w:val="left"/>
      <w:pPr>
        <w:tabs>
          <w:tab w:val="left" w:pos="1616"/>
        </w:tabs>
        <w:ind w:left="1616" w:hanging="567"/>
      </w:pPr>
    </w:lvl>
    <w:lvl w:ilvl="3" w:tentative="0">
      <w:start w:val="1"/>
      <w:numFmt w:val="decimal"/>
      <w:lvlText w:val="%1.%2.%3.%4"/>
      <w:lvlJc w:val="left"/>
      <w:pPr>
        <w:tabs>
          <w:tab w:val="left" w:pos="2914"/>
        </w:tabs>
        <w:ind w:left="2182" w:hanging="708"/>
      </w:pPr>
    </w:lvl>
    <w:lvl w:ilvl="4" w:tentative="0">
      <w:start w:val="1"/>
      <w:numFmt w:val="decimal"/>
      <w:lvlText w:val="%1.%2.%3.%4.%5"/>
      <w:lvlJc w:val="left"/>
      <w:pPr>
        <w:tabs>
          <w:tab w:val="left" w:pos="3699"/>
        </w:tabs>
        <w:ind w:left="2749" w:hanging="850"/>
      </w:pPr>
    </w:lvl>
    <w:lvl w:ilvl="5" w:tentative="0">
      <w:start w:val="1"/>
      <w:numFmt w:val="decimal"/>
      <w:lvlText w:val="%1.%2.%3.%4.%5.%6"/>
      <w:lvlJc w:val="left"/>
      <w:pPr>
        <w:tabs>
          <w:tab w:val="left" w:pos="4484"/>
        </w:tabs>
        <w:ind w:left="3458" w:hanging="1134"/>
      </w:pPr>
    </w:lvl>
    <w:lvl w:ilvl="6" w:tentative="0">
      <w:start w:val="1"/>
      <w:numFmt w:val="decimal"/>
      <w:lvlText w:val="%1.%2.%3.%4.%5.%6.%7"/>
      <w:lvlJc w:val="left"/>
      <w:pPr>
        <w:tabs>
          <w:tab w:val="left" w:pos="5269"/>
        </w:tabs>
        <w:ind w:left="4025" w:hanging="1276"/>
      </w:pPr>
    </w:lvl>
    <w:lvl w:ilvl="7" w:tentative="0">
      <w:start w:val="1"/>
      <w:numFmt w:val="decimal"/>
      <w:lvlText w:val="%1.%2.%3.%4.%5.%6.%7.%8"/>
      <w:lvlJc w:val="left"/>
      <w:pPr>
        <w:tabs>
          <w:tab w:val="left" w:pos="6054"/>
        </w:tabs>
        <w:ind w:left="4592" w:hanging="1418"/>
      </w:pPr>
    </w:lvl>
    <w:lvl w:ilvl="8" w:tentative="0">
      <w:start w:val="1"/>
      <w:numFmt w:val="decimal"/>
      <w:lvlText w:val="%1.%2.%3.%4.%5.%6.%7.%8.%9"/>
      <w:lvlJc w:val="left"/>
      <w:pPr>
        <w:tabs>
          <w:tab w:val="left" w:pos="6840"/>
        </w:tabs>
        <w:ind w:left="5300" w:hanging="1700"/>
      </w:pPr>
    </w:lvl>
  </w:abstractNum>
  <w:abstractNum w:abstractNumId="26">
    <w:nsid w:val="2B2D0B07"/>
    <w:multiLevelType w:val="multilevel"/>
    <w:tmpl w:val="2B2D0B07"/>
    <w:lvl w:ilvl="0" w:tentative="0">
      <w:start w:val="1"/>
      <w:numFmt w:val="decimal"/>
      <w:pStyle w:val="503"/>
      <w:suff w:val="nothing"/>
      <w:lvlText w:val="（%1）"/>
      <w:lvlJc w:val="left"/>
      <w:pPr>
        <w:ind w:left="1271" w:hanging="420"/>
      </w:pPr>
      <w:rPr>
        <w:rFonts w:hint="eastAsia"/>
      </w:rPr>
    </w:lvl>
    <w:lvl w:ilvl="1" w:tentative="0">
      <w:start w:val="1"/>
      <w:numFmt w:val="lowerLetter"/>
      <w:suff w:val="nothing"/>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7">
    <w:nsid w:val="2C5917C3"/>
    <w:multiLevelType w:val="multilevel"/>
    <w:tmpl w:val="2C5917C3"/>
    <w:lvl w:ilvl="0" w:tentative="0">
      <w:start w:val="1"/>
      <w:numFmt w:val="none"/>
      <w:pStyle w:val="196"/>
      <w:lvlText w:val="%1——"/>
      <w:lvlJc w:val="left"/>
      <w:pPr>
        <w:tabs>
          <w:tab w:val="left" w:pos="851"/>
        </w:tabs>
        <w:ind w:left="851" w:hanging="426"/>
      </w:pPr>
    </w:lvl>
    <w:lvl w:ilvl="1" w:tentative="0">
      <w:start w:val="1"/>
      <w:numFmt w:val="none"/>
      <w:pStyle w:val="251"/>
      <w:lvlText w:val=""/>
      <w:lvlJc w:val="left"/>
      <w:pPr>
        <w:ind w:left="851" w:hanging="431"/>
      </w:pPr>
    </w:lvl>
    <w:lvl w:ilvl="2" w:tentative="0">
      <w:start w:val="1"/>
      <w:numFmt w:val="bullet"/>
      <w:pStyle w:val="236"/>
      <w:lvlText w:val=""/>
      <w:lvlJc w:val="left"/>
      <w:pPr>
        <w:ind w:left="851" w:hanging="426"/>
      </w:pPr>
    </w:lvl>
    <w:lvl w:ilvl="3" w:tentative="0">
      <w:start w:val="1"/>
      <w:numFmt w:val="decimal"/>
      <w:lvlText w:val="%4."/>
      <w:lvlJc w:val="left"/>
      <w:pPr>
        <w:tabs>
          <w:tab w:val="left" w:pos="2071"/>
        </w:tabs>
        <w:ind w:left="1884" w:hanging="528"/>
      </w:pPr>
    </w:lvl>
    <w:lvl w:ilvl="4" w:tentative="0">
      <w:start w:val="1"/>
      <w:numFmt w:val="lowerLetter"/>
      <w:lvlText w:val="%5)"/>
      <w:lvlJc w:val="left"/>
      <w:pPr>
        <w:tabs>
          <w:tab w:val="left" w:pos="2383"/>
        </w:tabs>
        <w:ind w:left="2196" w:hanging="528"/>
      </w:pPr>
    </w:lvl>
    <w:lvl w:ilvl="5" w:tentative="0">
      <w:start w:val="1"/>
      <w:numFmt w:val="lowerRoman"/>
      <w:lvlText w:val="%6."/>
      <w:lvlJc w:val="right"/>
      <w:pPr>
        <w:tabs>
          <w:tab w:val="left" w:pos="2695"/>
        </w:tabs>
        <w:ind w:left="2508" w:hanging="528"/>
      </w:pPr>
    </w:lvl>
    <w:lvl w:ilvl="6" w:tentative="0">
      <w:start w:val="1"/>
      <w:numFmt w:val="decimal"/>
      <w:lvlText w:val="%7."/>
      <w:lvlJc w:val="left"/>
      <w:pPr>
        <w:tabs>
          <w:tab w:val="left" w:pos="3007"/>
        </w:tabs>
        <w:ind w:left="2820" w:hanging="528"/>
      </w:pPr>
    </w:lvl>
    <w:lvl w:ilvl="7" w:tentative="0">
      <w:start w:val="1"/>
      <w:numFmt w:val="lowerLetter"/>
      <w:lvlText w:val="%8)"/>
      <w:lvlJc w:val="left"/>
      <w:pPr>
        <w:tabs>
          <w:tab w:val="left" w:pos="3319"/>
        </w:tabs>
        <w:ind w:left="3132" w:hanging="528"/>
      </w:pPr>
    </w:lvl>
    <w:lvl w:ilvl="8" w:tentative="0">
      <w:start w:val="1"/>
      <w:numFmt w:val="lowerRoman"/>
      <w:lvlText w:val="%9."/>
      <w:lvlJc w:val="right"/>
      <w:pPr>
        <w:tabs>
          <w:tab w:val="left" w:pos="3631"/>
        </w:tabs>
        <w:ind w:left="3444" w:hanging="528"/>
      </w:pPr>
    </w:lvl>
  </w:abstractNum>
  <w:abstractNum w:abstractNumId="28">
    <w:nsid w:val="32F04FB2"/>
    <w:multiLevelType w:val="multilevel"/>
    <w:tmpl w:val="32F04FB2"/>
    <w:lvl w:ilvl="0" w:tentative="0">
      <w:start w:val="1"/>
      <w:numFmt w:val="lowerLetter"/>
      <w:pStyle w:val="165"/>
      <w:lvlText w:val="%1"/>
      <w:lvlJc w:val="left"/>
      <w:pPr>
        <w:tabs>
          <w:tab w:val="left" w:pos="539"/>
        </w:tabs>
        <w:ind w:left="539" w:hanging="119"/>
      </w:p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9">
    <w:nsid w:val="330466F7"/>
    <w:multiLevelType w:val="multilevel"/>
    <w:tmpl w:val="330466F7"/>
    <w:lvl w:ilvl="0" w:tentative="0">
      <w:start w:val="1"/>
      <w:numFmt w:val="chineseCountingThousand"/>
      <w:pStyle w:val="468"/>
      <w:suff w:val="nothing"/>
      <w:lvlText w:val="第%1章　"/>
      <w:lvlJc w:val="left"/>
      <w:pPr>
        <w:ind w:left="0" w:firstLine="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0">
    <w:nsid w:val="358C68E7"/>
    <w:multiLevelType w:val="multilevel"/>
    <w:tmpl w:val="358C68E7"/>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1">
    <w:nsid w:val="370D2DE8"/>
    <w:multiLevelType w:val="multilevel"/>
    <w:tmpl w:val="370D2DE8"/>
    <w:lvl w:ilvl="0" w:tentative="0">
      <w:start w:val="1"/>
      <w:numFmt w:val="chineseCountingThousand"/>
      <w:pStyle w:val="484"/>
      <w:lvlText w:val="第%1部分"/>
      <w:lvlJc w:val="center"/>
      <w:pPr>
        <w:tabs>
          <w:tab w:val="left" w:pos="0"/>
        </w:tabs>
        <w:ind w:left="0" w:firstLine="288"/>
      </w:pPr>
    </w:lvl>
    <w:lvl w:ilvl="1" w:tentative="0">
      <w:start w:val="1"/>
      <w:numFmt w:val="chineseCountingThousand"/>
      <w:lvlText w:val="第%2部分"/>
      <w:lvlJc w:val="left"/>
      <w:pPr>
        <w:tabs>
          <w:tab w:val="left" w:pos="4058"/>
        </w:tabs>
        <w:ind w:left="2978" w:firstLine="0"/>
      </w:pPr>
    </w:lvl>
    <w:lvl w:ilvl="2" w:tentative="0">
      <w:start w:val="1"/>
      <w:numFmt w:val="decimal"/>
      <w:lvlText w:val="%3、"/>
      <w:lvlJc w:val="left"/>
      <w:pPr>
        <w:tabs>
          <w:tab w:val="left" w:pos="1494"/>
        </w:tabs>
        <w:ind w:left="1134" w:firstLine="0"/>
      </w:pPr>
    </w:lvl>
    <w:lvl w:ilvl="3" w:tentative="0">
      <w:start w:val="1"/>
      <w:numFmt w:val="decimal"/>
      <w:lvlText w:val="1.%4"/>
      <w:lvlJc w:val="left"/>
      <w:pPr>
        <w:tabs>
          <w:tab w:val="left" w:pos="864"/>
        </w:tabs>
        <w:ind w:left="864" w:hanging="864"/>
      </w:pPr>
    </w:lvl>
    <w:lvl w:ilvl="4" w:tentative="0">
      <w:start w:val="1"/>
      <w:numFmt w:val="lowerLetter"/>
      <w:lvlText w:val="%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2">
    <w:nsid w:val="37880CAA"/>
    <w:multiLevelType w:val="multilevel"/>
    <w:tmpl w:val="37880CAA"/>
    <w:lvl w:ilvl="0" w:tentative="0">
      <w:start w:val="1"/>
      <w:numFmt w:val="none"/>
      <w:lvlText w:val="2"/>
      <w:lvlJc w:val="left"/>
      <w:pPr>
        <w:tabs>
          <w:tab w:val="left" w:pos="425"/>
        </w:tabs>
        <w:ind w:left="425" w:hanging="425"/>
      </w:pPr>
    </w:lvl>
    <w:lvl w:ilvl="1" w:tentative="0">
      <w:start w:val="1"/>
      <w:numFmt w:val="decimal"/>
      <w:pStyle w:val="1174"/>
      <w:lvlText w:val="2.%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33">
    <w:nsid w:val="3BAA2DA7"/>
    <w:multiLevelType w:val="multilevel"/>
    <w:tmpl w:val="3BAA2DA7"/>
    <w:lvl w:ilvl="0" w:tentative="0">
      <w:start w:val="1"/>
      <w:numFmt w:val="decimal"/>
      <w:pStyle w:val="357"/>
      <w:lvlText w:val="%1."/>
      <w:lvlJc w:val="left"/>
      <w:pPr>
        <w:tabs>
          <w:tab w:val="left" w:pos="360"/>
        </w:tabs>
        <w:ind w:left="360" w:hanging="36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4">
    <w:nsid w:val="3C64098E"/>
    <w:multiLevelType w:val="multilevel"/>
    <w:tmpl w:val="3C64098E"/>
    <w:lvl w:ilvl="0" w:tentative="0">
      <w:start w:val="1"/>
      <w:numFmt w:val="bullet"/>
      <w:pStyle w:val="1152"/>
      <w:lvlText w:val=""/>
      <w:lvlJc w:val="left"/>
      <w:pPr>
        <w:tabs>
          <w:tab w:val="left" w:pos="851"/>
        </w:tabs>
        <w:ind w:left="851" w:hanging="284"/>
      </w:pPr>
    </w:lvl>
    <w:lvl w:ilvl="1" w:tentative="0">
      <w:start w:val="1"/>
      <w:numFmt w:val="bullet"/>
      <w:lvlText w:val=""/>
      <w:lvlJc w:val="left"/>
      <w:pPr>
        <w:tabs>
          <w:tab w:val="left" w:pos="840"/>
        </w:tabs>
        <w:ind w:left="840" w:hanging="420"/>
      </w:pPr>
    </w:lvl>
    <w:lvl w:ilvl="2" w:tentative="0">
      <w:start w:val="1"/>
      <w:numFmt w:val="bullet"/>
      <w:lvlText w:val=""/>
      <w:lvlJc w:val="left"/>
      <w:pPr>
        <w:tabs>
          <w:tab w:val="left" w:pos="1260"/>
        </w:tabs>
        <w:ind w:left="1260" w:hanging="420"/>
      </w:pPr>
    </w:lvl>
    <w:lvl w:ilvl="3" w:tentative="0">
      <w:start w:val="1"/>
      <w:numFmt w:val="bullet"/>
      <w:lvlText w:val=""/>
      <w:lvlJc w:val="left"/>
      <w:pPr>
        <w:tabs>
          <w:tab w:val="left" w:pos="1680"/>
        </w:tabs>
        <w:ind w:left="1680" w:hanging="420"/>
      </w:pPr>
    </w:lvl>
    <w:lvl w:ilvl="4" w:tentative="0">
      <w:start w:val="1"/>
      <w:numFmt w:val="bullet"/>
      <w:lvlText w:val=""/>
      <w:lvlJc w:val="left"/>
      <w:pPr>
        <w:tabs>
          <w:tab w:val="left" w:pos="2100"/>
        </w:tabs>
        <w:ind w:left="2100" w:hanging="420"/>
      </w:pPr>
    </w:lvl>
    <w:lvl w:ilvl="5" w:tentative="0">
      <w:start w:val="1"/>
      <w:numFmt w:val="bullet"/>
      <w:lvlText w:val=""/>
      <w:lvlJc w:val="left"/>
      <w:pPr>
        <w:tabs>
          <w:tab w:val="left" w:pos="2520"/>
        </w:tabs>
        <w:ind w:left="2520" w:hanging="420"/>
      </w:pPr>
    </w:lvl>
    <w:lvl w:ilvl="6" w:tentative="0">
      <w:start w:val="1"/>
      <w:numFmt w:val="bullet"/>
      <w:lvlText w:val=""/>
      <w:lvlJc w:val="left"/>
      <w:pPr>
        <w:tabs>
          <w:tab w:val="left" w:pos="2940"/>
        </w:tabs>
        <w:ind w:left="2940" w:hanging="420"/>
      </w:pPr>
    </w:lvl>
    <w:lvl w:ilvl="7" w:tentative="0">
      <w:start w:val="1"/>
      <w:numFmt w:val="bullet"/>
      <w:lvlText w:val=""/>
      <w:lvlJc w:val="left"/>
      <w:pPr>
        <w:tabs>
          <w:tab w:val="left" w:pos="3360"/>
        </w:tabs>
        <w:ind w:left="3360" w:hanging="420"/>
      </w:pPr>
    </w:lvl>
    <w:lvl w:ilvl="8" w:tentative="0">
      <w:start w:val="1"/>
      <w:numFmt w:val="bullet"/>
      <w:lvlText w:val=""/>
      <w:lvlJc w:val="left"/>
      <w:pPr>
        <w:tabs>
          <w:tab w:val="left" w:pos="3780"/>
        </w:tabs>
        <w:ind w:left="3780" w:hanging="420"/>
      </w:pPr>
    </w:lvl>
  </w:abstractNum>
  <w:abstractNum w:abstractNumId="35">
    <w:nsid w:val="3D715F93"/>
    <w:multiLevelType w:val="multilevel"/>
    <w:tmpl w:val="3D715F93"/>
    <w:lvl w:ilvl="0" w:tentative="0">
      <w:start w:val="1"/>
      <w:numFmt w:val="decimal"/>
      <w:pStyle w:val="1517"/>
      <w:lvlText w:val="图%1."/>
      <w:lvlJc w:val="left"/>
      <w:pPr>
        <w:tabs>
          <w:tab w:val="left" w:pos="720"/>
        </w:tabs>
        <w:ind w:left="0" w:firstLine="0"/>
      </w:pPr>
    </w:lvl>
    <w:lvl w:ilvl="1" w:tentative="0">
      <w:start w:val="1"/>
      <w:numFmt w:val="decimal"/>
      <w:lvlText w:val="%2、"/>
      <w:lvlJc w:val="left"/>
      <w:pPr>
        <w:tabs>
          <w:tab w:val="left" w:pos="780"/>
        </w:tabs>
        <w:ind w:left="780" w:hanging="360"/>
      </w:pPr>
    </w:lvl>
    <w:lvl w:ilvl="2" w:tentative="0">
      <w:start w:val="1"/>
      <w:numFmt w:val="decimal"/>
      <w:lvlText w:val="%3、"/>
      <w:lvlJc w:val="left"/>
      <w:pPr>
        <w:tabs>
          <w:tab w:val="left" w:pos="1200"/>
        </w:tabs>
        <w:ind w:left="1200" w:hanging="360"/>
      </w:pPr>
    </w:lvl>
    <w:lvl w:ilvl="3" w:tentative="0">
      <w:start w:val="1"/>
      <w:numFmt w:val="upperLetter"/>
      <w:lvlText w:val="%4."/>
      <w:lvlJc w:val="left"/>
      <w:pPr>
        <w:tabs>
          <w:tab w:val="left" w:pos="2100"/>
        </w:tabs>
        <w:ind w:left="2100" w:hanging="840"/>
      </w:pPr>
    </w:lvl>
    <w:lvl w:ilvl="4" w:tentative="0">
      <w:start w:val="1"/>
      <w:numFmt w:val="lowerLetter"/>
      <w:lvlText w:val="%5．"/>
      <w:lvlJc w:val="left"/>
      <w:pPr>
        <w:tabs>
          <w:tab w:val="left" w:pos="2040"/>
        </w:tabs>
        <w:ind w:left="2040" w:hanging="360"/>
      </w:pPr>
    </w:lvl>
    <w:lvl w:ilvl="5" w:tentative="0">
      <w:start w:val="5"/>
      <w:numFmt w:val="decimal"/>
      <w:lvlText w:val="%6．"/>
      <w:lvlJc w:val="left"/>
      <w:pPr>
        <w:tabs>
          <w:tab w:val="left" w:pos="2460"/>
        </w:tabs>
        <w:ind w:left="2460" w:hanging="36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6">
    <w:nsid w:val="44C50F90"/>
    <w:multiLevelType w:val="multilevel"/>
    <w:tmpl w:val="44C50F90"/>
    <w:lvl w:ilvl="0" w:tentative="0">
      <w:start w:val="1"/>
      <w:numFmt w:val="lowerLetter"/>
      <w:pStyle w:val="238"/>
      <w:lvlText w:val="%1)"/>
      <w:lvlJc w:val="left"/>
      <w:pPr>
        <w:tabs>
          <w:tab w:val="left" w:pos="851"/>
        </w:tabs>
        <w:ind w:left="851" w:hanging="426"/>
      </w:pPr>
    </w:lvl>
    <w:lvl w:ilvl="1" w:tentative="0">
      <w:start w:val="1"/>
      <w:numFmt w:val="decimal"/>
      <w:pStyle w:val="173"/>
      <w:lvlText w:val="%2)"/>
      <w:lvlJc w:val="left"/>
      <w:pPr>
        <w:tabs>
          <w:tab w:val="left" w:pos="1276"/>
        </w:tabs>
        <w:ind w:left="1276" w:hanging="425"/>
      </w:pPr>
    </w:lvl>
    <w:lvl w:ilvl="2" w:tentative="0">
      <w:start w:val="1"/>
      <w:numFmt w:val="decimal"/>
      <w:pStyle w:val="181"/>
      <w:lvlText w:val="(%3)"/>
      <w:lvlJc w:val="left"/>
      <w:pPr>
        <w:ind w:left="1701" w:hanging="425"/>
      </w:pPr>
    </w:lvl>
    <w:lvl w:ilvl="3" w:tentative="0">
      <w:start w:val="1"/>
      <w:numFmt w:val="decimal"/>
      <w:lvlText w:val="%4."/>
      <w:lvlJc w:val="left"/>
      <w:pPr>
        <w:tabs>
          <w:tab w:val="left" w:pos="2100"/>
        </w:tabs>
        <w:ind w:left="2099" w:hanging="419"/>
      </w:pPr>
    </w:lvl>
    <w:lvl w:ilvl="4" w:tentative="0">
      <w:start w:val="1"/>
      <w:numFmt w:val="lowerLetter"/>
      <w:lvlText w:val="%5)"/>
      <w:lvlJc w:val="left"/>
      <w:pPr>
        <w:tabs>
          <w:tab w:val="left" w:pos="2520"/>
        </w:tabs>
        <w:ind w:left="2519" w:hanging="419"/>
      </w:pPr>
    </w:lvl>
    <w:lvl w:ilvl="5" w:tentative="0">
      <w:start w:val="1"/>
      <w:numFmt w:val="lowerRoman"/>
      <w:lvlText w:val="%6."/>
      <w:lvlJc w:val="right"/>
      <w:pPr>
        <w:tabs>
          <w:tab w:val="left" w:pos="2940"/>
        </w:tabs>
        <w:ind w:left="2939" w:hanging="419"/>
      </w:pPr>
    </w:lvl>
    <w:lvl w:ilvl="6" w:tentative="0">
      <w:start w:val="1"/>
      <w:numFmt w:val="decimal"/>
      <w:lvlText w:val="%7."/>
      <w:lvlJc w:val="left"/>
      <w:pPr>
        <w:tabs>
          <w:tab w:val="left" w:pos="3360"/>
        </w:tabs>
        <w:ind w:left="3359" w:hanging="419"/>
      </w:pPr>
    </w:lvl>
    <w:lvl w:ilvl="7" w:tentative="0">
      <w:start w:val="1"/>
      <w:numFmt w:val="lowerLetter"/>
      <w:lvlText w:val="%8)"/>
      <w:lvlJc w:val="left"/>
      <w:pPr>
        <w:tabs>
          <w:tab w:val="left" w:pos="3780"/>
        </w:tabs>
        <w:ind w:left="3779" w:hanging="419"/>
      </w:pPr>
    </w:lvl>
    <w:lvl w:ilvl="8" w:tentative="0">
      <w:start w:val="1"/>
      <w:numFmt w:val="lowerRoman"/>
      <w:lvlText w:val="%9."/>
      <w:lvlJc w:val="right"/>
      <w:pPr>
        <w:tabs>
          <w:tab w:val="left" w:pos="4200"/>
        </w:tabs>
        <w:ind w:left="4199" w:hanging="419"/>
      </w:pPr>
    </w:lvl>
  </w:abstractNum>
  <w:abstractNum w:abstractNumId="37">
    <w:nsid w:val="45A33645"/>
    <w:multiLevelType w:val="multilevel"/>
    <w:tmpl w:val="45A33645"/>
    <w:lvl w:ilvl="0" w:tentative="0">
      <w:start w:val="1"/>
      <w:numFmt w:val="decimal"/>
      <w:lvlText w:val="%1."/>
      <w:lvlJc w:val="center"/>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8">
    <w:nsid w:val="48802D1C"/>
    <w:multiLevelType w:val="multilevel"/>
    <w:tmpl w:val="48802D1C"/>
    <w:lvl w:ilvl="0" w:tentative="0">
      <w:start w:val="1"/>
      <w:numFmt w:val="upperLetter"/>
      <w:pStyle w:val="262"/>
      <w:lvlText w:val="%1"/>
      <w:lvlJc w:val="left"/>
      <w:pPr>
        <w:ind w:left="420" w:hanging="420"/>
      </w:pPr>
    </w:lvl>
    <w:lvl w:ilvl="1" w:tentative="0">
      <w:start w:val="1"/>
      <w:numFmt w:val="decimal"/>
      <w:pStyle w:val="147"/>
      <w:suff w:val="space"/>
      <w:lvlText w:val="图%1.%2"/>
      <w:lvlJc w:val="center"/>
      <w:pPr>
        <w:ind w:left="0" w:firstLine="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9">
    <w:nsid w:val="4B733A5F"/>
    <w:multiLevelType w:val="multilevel"/>
    <w:tmpl w:val="4B733A5F"/>
    <w:lvl w:ilvl="0" w:tentative="0">
      <w:start w:val="1"/>
      <w:numFmt w:val="decimal"/>
      <w:pStyle w:val="247"/>
      <w:suff w:val="nothing"/>
      <w:lvlText w:val="示例%1："/>
      <w:lvlJc w:val="left"/>
      <w:pPr>
        <w:ind w:left="0" w:firstLine="363"/>
      </w:pPr>
    </w:lvl>
    <w:lvl w:ilvl="1" w:tentative="0">
      <w:start w:val="1"/>
      <w:numFmt w:val="none"/>
      <w:suff w:val="space"/>
      <w:lvlText w:val=""/>
      <w:lvlJc w:val="left"/>
      <w:pPr>
        <w:ind w:left="0" w:firstLine="0"/>
      </w:pPr>
    </w:lvl>
    <w:lvl w:ilvl="2" w:tentative="0">
      <w:start w:val="1"/>
      <w:numFmt w:val="decimal"/>
      <w:suff w:val="space"/>
      <w:lvlText w:val="2.2.%3"/>
      <w:lvlJc w:val="left"/>
      <w:pPr>
        <w:ind w:left="0" w:firstLine="0"/>
      </w:pPr>
    </w:lvl>
    <w:lvl w:ilvl="3" w:tentative="0">
      <w:start w:val="1"/>
      <w:numFmt w:val="decimal"/>
      <w:lvlText w:val="%4."/>
      <w:lvlJc w:val="left"/>
      <w:pPr>
        <w:tabs>
          <w:tab w:val="left" w:pos="0"/>
        </w:tabs>
        <w:ind w:left="992" w:hanging="629"/>
      </w:pPr>
    </w:lvl>
    <w:lvl w:ilvl="4" w:tentative="0">
      <w:start w:val="1"/>
      <w:numFmt w:val="lowerLetter"/>
      <w:lvlText w:val="%5)"/>
      <w:lvlJc w:val="left"/>
      <w:pPr>
        <w:tabs>
          <w:tab w:val="left" w:pos="0"/>
        </w:tabs>
        <w:ind w:left="992" w:hanging="629"/>
      </w:pPr>
    </w:lvl>
    <w:lvl w:ilvl="5" w:tentative="0">
      <w:start w:val="1"/>
      <w:numFmt w:val="lowerRoman"/>
      <w:lvlText w:val="%6."/>
      <w:lvlJc w:val="right"/>
      <w:pPr>
        <w:tabs>
          <w:tab w:val="left" w:pos="0"/>
        </w:tabs>
        <w:ind w:left="992" w:hanging="629"/>
      </w:pPr>
    </w:lvl>
    <w:lvl w:ilvl="6" w:tentative="0">
      <w:start w:val="1"/>
      <w:numFmt w:val="decimal"/>
      <w:lvlText w:val="%7."/>
      <w:lvlJc w:val="left"/>
      <w:pPr>
        <w:tabs>
          <w:tab w:val="left" w:pos="0"/>
        </w:tabs>
        <w:ind w:left="992" w:hanging="629"/>
      </w:pPr>
    </w:lvl>
    <w:lvl w:ilvl="7" w:tentative="0">
      <w:start w:val="1"/>
      <w:numFmt w:val="lowerLetter"/>
      <w:lvlText w:val="%8)"/>
      <w:lvlJc w:val="left"/>
      <w:pPr>
        <w:tabs>
          <w:tab w:val="left" w:pos="0"/>
        </w:tabs>
        <w:ind w:left="992" w:hanging="629"/>
      </w:pPr>
    </w:lvl>
    <w:lvl w:ilvl="8" w:tentative="0">
      <w:start w:val="1"/>
      <w:numFmt w:val="lowerRoman"/>
      <w:lvlText w:val="%9."/>
      <w:lvlJc w:val="right"/>
      <w:pPr>
        <w:tabs>
          <w:tab w:val="left" w:pos="0"/>
        </w:tabs>
        <w:ind w:left="992" w:hanging="629"/>
      </w:pPr>
    </w:lvl>
  </w:abstractNum>
  <w:abstractNum w:abstractNumId="40">
    <w:nsid w:val="4C371B58"/>
    <w:multiLevelType w:val="multilevel"/>
    <w:tmpl w:val="4C371B58"/>
    <w:lvl w:ilvl="0" w:tentative="0">
      <w:start w:val="1"/>
      <w:numFmt w:val="decimal"/>
      <w:pStyle w:val="1109"/>
      <w:suff w:val="nothing"/>
      <w:lvlText w:val="%1　"/>
      <w:lvlJc w:val="left"/>
      <w:pPr>
        <w:ind w:left="0" w:firstLine="0"/>
      </w:pPr>
      <w:rPr>
        <w:b w:val="0"/>
        <w:bCs/>
      </w:rPr>
    </w:lvl>
    <w:lvl w:ilvl="1" w:tentative="0">
      <w:start w:val="1"/>
      <w:numFmt w:val="decimal"/>
      <w:pStyle w:val="1108"/>
      <w:suff w:val="nothing"/>
      <w:lvlText w:val="%1.%2　"/>
      <w:lvlJc w:val="left"/>
      <w:pPr>
        <w:ind w:left="1276" w:firstLine="0"/>
      </w:pPr>
      <w:rPr>
        <w:b w:val="0"/>
        <w:bCs w:val="0"/>
        <w:i w:val="0"/>
        <w:iCs w:val="0"/>
        <w:caps w:val="0"/>
        <w:smallCaps w:val="0"/>
        <w:strike w:val="0"/>
        <w:dstrike w:val="0"/>
        <w:vanish w:val="0"/>
        <w:color w:val="000000"/>
        <w:spacing w:val="0"/>
        <w:position w:val="0"/>
        <w:u w:val="none"/>
        <w:vertAlign w:val="baseline"/>
      </w:rPr>
    </w:lvl>
    <w:lvl w:ilvl="2" w:tentative="0">
      <w:start w:val="1"/>
      <w:numFmt w:val="decimal"/>
      <w:pStyle w:val="1110"/>
      <w:suff w:val="nothing"/>
      <w:lvlText w:val="%1.%2.%3　"/>
      <w:lvlJc w:val="left"/>
      <w:pPr>
        <w:ind w:left="2836" w:hanging="709"/>
      </w:pPr>
      <w:rPr>
        <w:b w:val="0"/>
        <w:bCs w:val="0"/>
        <w:i w:val="0"/>
        <w:iCs w:val="0"/>
        <w:caps w:val="0"/>
        <w:smallCaps w:val="0"/>
        <w:strike w:val="0"/>
        <w:dstrike w:val="0"/>
        <w:vanish w:val="0"/>
        <w:color w:val="000000"/>
        <w:spacing w:val="0"/>
        <w:position w:val="0"/>
        <w:u w:val="none"/>
        <w:vertAlign w:val="baseline"/>
      </w:rPr>
    </w:lvl>
    <w:lvl w:ilvl="3" w:tentative="0">
      <w:start w:val="1"/>
      <w:numFmt w:val="decimal"/>
      <w:suff w:val="nothing"/>
      <w:lvlText w:val="%1.%2.%3.%4　"/>
      <w:lvlJc w:val="left"/>
      <w:pPr>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41">
    <w:nsid w:val="4E5D0534"/>
    <w:multiLevelType w:val="multilevel"/>
    <w:tmpl w:val="4E5D0534"/>
    <w:lvl w:ilvl="0" w:tentative="0">
      <w:start w:val="1"/>
      <w:numFmt w:val="decimal"/>
      <w:pStyle w:val="180"/>
      <w:suff w:val="nothing"/>
      <w:lvlText w:val="Figur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42">
    <w:nsid w:val="50F46643"/>
    <w:multiLevelType w:val="multilevel"/>
    <w:tmpl w:val="50F46643"/>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3">
    <w:nsid w:val="51405403"/>
    <w:multiLevelType w:val="multilevel"/>
    <w:tmpl w:val="51405403"/>
    <w:lvl w:ilvl="0" w:tentative="0">
      <w:start w:val="1"/>
      <w:numFmt w:val="decimal"/>
      <w:pStyle w:val="1162"/>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44">
    <w:nsid w:val="54632751"/>
    <w:multiLevelType w:val="multilevel"/>
    <w:tmpl w:val="54632751"/>
    <w:lvl w:ilvl="0" w:tentative="0">
      <w:start w:val="1"/>
      <w:numFmt w:val="none"/>
      <w:pStyle w:val="157"/>
      <w:suff w:val="nothing"/>
      <w:lvlText w:val="——"/>
      <w:lvlJc w:val="left"/>
      <w:pPr>
        <w:ind w:left="1588" w:firstLine="0"/>
      </w:pPr>
    </w:lvl>
    <w:lvl w:ilvl="1" w:tentative="0">
      <w:start w:val="1"/>
      <w:numFmt w:val="decimal"/>
      <w:suff w:val="nothing"/>
      <w:lvlText w:val="%1.%2　"/>
      <w:lvlJc w:val="left"/>
      <w:pPr>
        <w:ind w:left="1588" w:firstLine="0"/>
      </w:pPr>
    </w:lvl>
    <w:lvl w:ilvl="2" w:tentative="0">
      <w:start w:val="1"/>
      <w:numFmt w:val="decimal"/>
      <w:suff w:val="nothing"/>
      <w:lvlText w:val="%1.%2.%3　"/>
      <w:lvlJc w:val="left"/>
      <w:pPr>
        <w:ind w:left="1588" w:firstLine="0"/>
      </w:pPr>
    </w:lvl>
    <w:lvl w:ilvl="3" w:tentative="0">
      <w:start w:val="1"/>
      <w:numFmt w:val="decimal"/>
      <w:suff w:val="nothing"/>
      <w:lvlText w:val="%1.%2.%3.%4　"/>
      <w:lvlJc w:val="left"/>
      <w:pPr>
        <w:ind w:left="1588" w:firstLine="0"/>
      </w:pPr>
    </w:lvl>
    <w:lvl w:ilvl="4" w:tentative="0">
      <w:start w:val="1"/>
      <w:numFmt w:val="decimal"/>
      <w:suff w:val="nothing"/>
      <w:lvlText w:val="%1.%2.%3.%4.%5　"/>
      <w:lvlJc w:val="left"/>
      <w:pPr>
        <w:ind w:left="1588" w:firstLine="0"/>
      </w:pPr>
    </w:lvl>
    <w:lvl w:ilvl="5" w:tentative="0">
      <w:start w:val="1"/>
      <w:numFmt w:val="decimal"/>
      <w:suff w:val="nothing"/>
      <w:lvlText w:val="%1.%2.%3.%4.%5.%6　"/>
      <w:lvlJc w:val="left"/>
      <w:pPr>
        <w:ind w:left="1588" w:firstLine="0"/>
      </w:pPr>
    </w:lvl>
    <w:lvl w:ilvl="6" w:tentative="0">
      <w:start w:val="1"/>
      <w:numFmt w:val="decimal"/>
      <w:suff w:val="nothing"/>
      <w:lvlText w:val="%1.%2.%3.%4.%5.%6.%7　"/>
      <w:lvlJc w:val="left"/>
      <w:pPr>
        <w:ind w:left="1588" w:firstLine="0"/>
      </w:pPr>
    </w:lvl>
    <w:lvl w:ilvl="7" w:tentative="0">
      <w:start w:val="1"/>
      <w:numFmt w:val="decimal"/>
      <w:lvlText w:val="%1.%2.%3.%4.%5.%6.%7.%8"/>
      <w:lvlJc w:val="left"/>
      <w:pPr>
        <w:tabs>
          <w:tab w:val="left" w:pos="5982"/>
        </w:tabs>
        <w:ind w:left="5982" w:hanging="1418"/>
      </w:pPr>
    </w:lvl>
    <w:lvl w:ilvl="8" w:tentative="0">
      <w:start w:val="1"/>
      <w:numFmt w:val="decimal"/>
      <w:lvlText w:val="%1.%2.%3.%4.%5.%6.%7.%8.%9"/>
      <w:lvlJc w:val="left"/>
      <w:pPr>
        <w:tabs>
          <w:tab w:val="left" w:pos="6690"/>
        </w:tabs>
        <w:ind w:left="6690" w:hanging="1700"/>
      </w:pPr>
    </w:lvl>
  </w:abstractNum>
  <w:abstractNum w:abstractNumId="45">
    <w:nsid w:val="557C2AF5"/>
    <w:multiLevelType w:val="multilevel"/>
    <w:tmpl w:val="557C2AF5"/>
    <w:lvl w:ilvl="0" w:tentative="0">
      <w:start w:val="1"/>
      <w:numFmt w:val="decimal"/>
      <w:pStyle w:val="178"/>
      <w:suff w:val="nothing"/>
      <w:lvlText w:val="图%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46">
    <w:nsid w:val="5603797C"/>
    <w:multiLevelType w:val="multilevel"/>
    <w:tmpl w:val="5603797C"/>
    <w:lvl w:ilvl="0" w:tentative="0">
      <w:start w:val="1"/>
      <w:numFmt w:val="upperLetter"/>
      <w:pStyle w:val="263"/>
      <w:suff w:val="space"/>
      <w:lvlText w:val="%1"/>
      <w:lvlJc w:val="left"/>
      <w:pPr>
        <w:ind w:left="425" w:hanging="425"/>
      </w:pPr>
    </w:lvl>
    <w:lvl w:ilvl="1" w:tentative="0">
      <w:start w:val="1"/>
      <w:numFmt w:val="decimal"/>
      <w:pStyle w:val="141"/>
      <w:suff w:val="space"/>
      <w:lvlText w:val="表%1.%2"/>
      <w:lvlJc w:val="center"/>
      <w:pPr>
        <w:ind w:left="0" w:firstLine="0"/>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47">
    <w:nsid w:val="564D2089"/>
    <w:multiLevelType w:val="multilevel"/>
    <w:tmpl w:val="564D2089"/>
    <w:lvl w:ilvl="0" w:tentative="0">
      <w:start w:val="1"/>
      <w:numFmt w:val="none"/>
      <w:pStyle w:val="175"/>
      <w:lvlText w:val="%1注"/>
      <w:lvlJc w:val="left"/>
      <w:pPr>
        <w:tabs>
          <w:tab w:val="left" w:pos="760"/>
        </w:tabs>
        <w:ind w:left="760" w:hanging="284"/>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8">
    <w:nsid w:val="58A905A0"/>
    <w:multiLevelType w:val="multilevel"/>
    <w:tmpl w:val="58A905A0"/>
    <w:lvl w:ilvl="0" w:tentative="0">
      <w:start w:val="1"/>
      <w:numFmt w:val="decimal"/>
      <w:suff w:val="space"/>
      <w:lvlText w:val="%1"/>
      <w:lvlJc w:val="left"/>
      <w:pPr>
        <w:ind w:left="850" w:firstLine="0"/>
      </w:pPr>
    </w:lvl>
    <w:lvl w:ilvl="1" w:tentative="0">
      <w:start w:val="1"/>
      <w:numFmt w:val="decimal"/>
      <w:pStyle w:val="1107"/>
      <w:suff w:val="space"/>
      <w:lvlText w:val="%1.%2"/>
      <w:lvlJc w:val="left"/>
      <w:pPr>
        <w:ind w:left="1275" w:hanging="425"/>
      </w:pPr>
    </w:lvl>
    <w:lvl w:ilvl="2" w:tentative="0">
      <w:start w:val="1"/>
      <w:numFmt w:val="decimal"/>
      <w:suff w:val="space"/>
      <w:lvlText w:val="%1.%2.%3"/>
      <w:lvlJc w:val="left"/>
      <w:pPr>
        <w:ind w:left="993" w:hanging="425"/>
      </w:pPr>
    </w:lvl>
    <w:lvl w:ilvl="3" w:tentative="0">
      <w:start w:val="1"/>
      <w:numFmt w:val="decimal"/>
      <w:suff w:val="space"/>
      <w:lvlText w:val="%1.%2.%3.%4"/>
      <w:lvlJc w:val="left"/>
      <w:pPr>
        <w:ind w:left="425" w:hanging="425"/>
      </w:pPr>
    </w:lvl>
    <w:lvl w:ilvl="4" w:tentative="0">
      <w:start w:val="1"/>
      <w:numFmt w:val="decimal"/>
      <w:lvlText w:val="%1.%2.%3.%4.%5"/>
      <w:lvlJc w:val="left"/>
      <w:pPr>
        <w:ind w:left="425" w:hanging="425"/>
      </w:pPr>
    </w:lvl>
    <w:lvl w:ilvl="5" w:tentative="0">
      <w:start w:val="1"/>
      <w:numFmt w:val="decimal"/>
      <w:lvlText w:val="%1.%2.%3.%4.%5.%6"/>
      <w:lvlJc w:val="left"/>
      <w:pPr>
        <w:ind w:left="425" w:hanging="425"/>
      </w:pPr>
    </w:lvl>
    <w:lvl w:ilvl="6" w:tentative="0">
      <w:start w:val="1"/>
      <w:numFmt w:val="decimal"/>
      <w:lvlText w:val="%1.%2.%3.%4.%5.%6.%7"/>
      <w:lvlJc w:val="left"/>
      <w:pPr>
        <w:ind w:left="425" w:hanging="425"/>
      </w:pPr>
    </w:lvl>
    <w:lvl w:ilvl="7" w:tentative="0">
      <w:start w:val="1"/>
      <w:numFmt w:val="decimal"/>
      <w:lvlText w:val="%1.%2.%3.%4.%5.%6.%7.%8"/>
      <w:lvlJc w:val="left"/>
      <w:pPr>
        <w:ind w:left="425" w:hanging="425"/>
      </w:pPr>
    </w:lvl>
    <w:lvl w:ilvl="8" w:tentative="0">
      <w:start w:val="1"/>
      <w:numFmt w:val="decimal"/>
      <w:lvlText w:val="%1.%2.%3.%4.%5.%6.%7.%8.%9"/>
      <w:lvlJc w:val="left"/>
      <w:pPr>
        <w:ind w:left="425" w:hanging="425"/>
      </w:pPr>
    </w:lvl>
  </w:abstractNum>
  <w:abstractNum w:abstractNumId="49">
    <w:nsid w:val="59374ACE"/>
    <w:multiLevelType w:val="singleLevel"/>
    <w:tmpl w:val="59374ACE"/>
    <w:lvl w:ilvl="0" w:tentative="0">
      <w:start w:val="1"/>
      <w:numFmt w:val="bullet"/>
      <w:pStyle w:val="1479"/>
      <w:lvlText w:val=""/>
      <w:lvlJc w:val="left"/>
      <w:pPr>
        <w:tabs>
          <w:tab w:val="left" w:pos="1105"/>
        </w:tabs>
        <w:ind w:left="1105" w:hanging="425"/>
      </w:pPr>
    </w:lvl>
  </w:abstractNum>
  <w:abstractNum w:abstractNumId="50">
    <w:nsid w:val="5B895745"/>
    <w:multiLevelType w:val="multilevel"/>
    <w:tmpl w:val="5B895745"/>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1">
    <w:nsid w:val="60B55DC2"/>
    <w:multiLevelType w:val="multilevel"/>
    <w:tmpl w:val="60B55DC2"/>
    <w:lvl w:ilvl="0" w:tentative="0">
      <w:start w:val="1"/>
      <w:numFmt w:val="upperLetter"/>
      <w:pStyle w:val="1385"/>
      <w:lvlText w:val="%1"/>
      <w:lvlJc w:val="left"/>
      <w:pPr>
        <w:tabs>
          <w:tab w:val="left" w:pos="0"/>
        </w:tabs>
        <w:ind w:left="0" w:hanging="425"/>
      </w:pPr>
    </w:lvl>
    <w:lvl w:ilvl="1" w:tentative="0">
      <w:start w:val="1"/>
      <w:numFmt w:val="decimal"/>
      <w:pStyle w:val="1386"/>
      <w:suff w:val="nothing"/>
      <w:lvlText w:val="表%1.%2　"/>
      <w:lvlJc w:val="left"/>
      <w:pPr>
        <w:ind w:left="567" w:hanging="567"/>
      </w:pPr>
    </w:lvl>
    <w:lvl w:ilvl="2" w:tentative="0">
      <w:start w:val="1"/>
      <w:numFmt w:val="decimal"/>
      <w:lvlText w:val="%1.%2.%3"/>
      <w:lvlJc w:val="left"/>
      <w:pPr>
        <w:tabs>
          <w:tab w:val="left" w:pos="993"/>
        </w:tabs>
        <w:ind w:left="993" w:hanging="567"/>
      </w:pPr>
    </w:lvl>
    <w:lvl w:ilvl="3" w:tentative="0">
      <w:start w:val="1"/>
      <w:numFmt w:val="decimal"/>
      <w:lvlText w:val="%1.%2.%3.%4"/>
      <w:lvlJc w:val="left"/>
      <w:pPr>
        <w:tabs>
          <w:tab w:val="left" w:pos="2291"/>
        </w:tabs>
        <w:ind w:left="1559" w:hanging="708"/>
      </w:pPr>
    </w:lvl>
    <w:lvl w:ilvl="4" w:tentative="0">
      <w:start w:val="1"/>
      <w:numFmt w:val="decimal"/>
      <w:lvlText w:val="%1.%2.%3.%4.%5"/>
      <w:lvlJc w:val="left"/>
      <w:pPr>
        <w:tabs>
          <w:tab w:val="left" w:pos="3076"/>
        </w:tabs>
        <w:ind w:left="2126" w:hanging="850"/>
      </w:pPr>
    </w:lvl>
    <w:lvl w:ilvl="5" w:tentative="0">
      <w:start w:val="1"/>
      <w:numFmt w:val="decimal"/>
      <w:lvlText w:val="%1.%2.%3.%4.%5.%6"/>
      <w:lvlJc w:val="left"/>
      <w:pPr>
        <w:tabs>
          <w:tab w:val="left" w:pos="3861"/>
        </w:tabs>
        <w:ind w:left="2835" w:hanging="1134"/>
      </w:pPr>
    </w:lvl>
    <w:lvl w:ilvl="6" w:tentative="0">
      <w:start w:val="1"/>
      <w:numFmt w:val="decimal"/>
      <w:lvlText w:val="%1.%2.%3.%4.%5.%6.%7"/>
      <w:lvlJc w:val="left"/>
      <w:pPr>
        <w:tabs>
          <w:tab w:val="left" w:pos="4646"/>
        </w:tabs>
        <w:ind w:left="3402" w:hanging="1276"/>
      </w:pPr>
    </w:lvl>
    <w:lvl w:ilvl="7" w:tentative="0">
      <w:start w:val="1"/>
      <w:numFmt w:val="decimal"/>
      <w:lvlText w:val="%1.%2.%3.%4.%5.%6.%7.%8"/>
      <w:lvlJc w:val="left"/>
      <w:pPr>
        <w:tabs>
          <w:tab w:val="left" w:pos="5431"/>
        </w:tabs>
        <w:ind w:left="3969" w:hanging="1418"/>
      </w:pPr>
    </w:lvl>
    <w:lvl w:ilvl="8" w:tentative="0">
      <w:start w:val="1"/>
      <w:numFmt w:val="decimal"/>
      <w:lvlText w:val="%1.%2.%3.%4.%5.%6.%7.%8.%9"/>
      <w:lvlJc w:val="left"/>
      <w:pPr>
        <w:tabs>
          <w:tab w:val="left" w:pos="6217"/>
        </w:tabs>
        <w:ind w:left="4677" w:hanging="1700"/>
      </w:pPr>
    </w:lvl>
  </w:abstractNum>
  <w:abstractNum w:abstractNumId="52">
    <w:nsid w:val="644622F9"/>
    <w:multiLevelType w:val="multilevel"/>
    <w:tmpl w:val="644622F9"/>
    <w:lvl w:ilvl="0" w:tentative="0">
      <w:start w:val="1"/>
      <w:numFmt w:val="upperRoman"/>
      <w:pStyle w:val="232"/>
      <w:lvlText w:val="%1)"/>
      <w:lvlJc w:val="left"/>
      <w:pPr>
        <w:tabs>
          <w:tab w:val="left" w:pos="851"/>
        </w:tabs>
        <w:ind w:left="851" w:hanging="426"/>
      </w:pPr>
    </w:lvl>
    <w:lvl w:ilvl="1" w:tentative="0">
      <w:start w:val="1"/>
      <w:numFmt w:val="lowerLetter"/>
      <w:lvlText w:val="%2)"/>
      <w:lvlJc w:val="left"/>
      <w:pPr>
        <w:tabs>
          <w:tab w:val="left" w:pos="1310"/>
        </w:tabs>
        <w:ind w:left="1310" w:hanging="420"/>
      </w:pPr>
    </w:lvl>
    <w:lvl w:ilvl="2" w:tentative="0">
      <w:start w:val="1"/>
      <w:numFmt w:val="lowerRoman"/>
      <w:lvlText w:val="%3."/>
      <w:lvlJc w:val="right"/>
      <w:pPr>
        <w:tabs>
          <w:tab w:val="left" w:pos="1730"/>
        </w:tabs>
        <w:ind w:left="1730" w:hanging="420"/>
      </w:pPr>
    </w:lvl>
    <w:lvl w:ilvl="3" w:tentative="0">
      <w:start w:val="1"/>
      <w:numFmt w:val="decimal"/>
      <w:lvlText w:val="%4."/>
      <w:lvlJc w:val="left"/>
      <w:pPr>
        <w:tabs>
          <w:tab w:val="left" w:pos="2150"/>
        </w:tabs>
        <w:ind w:left="2150" w:hanging="420"/>
      </w:pPr>
    </w:lvl>
    <w:lvl w:ilvl="4" w:tentative="0">
      <w:start w:val="1"/>
      <w:numFmt w:val="lowerLetter"/>
      <w:lvlText w:val="%5)"/>
      <w:lvlJc w:val="left"/>
      <w:pPr>
        <w:tabs>
          <w:tab w:val="left" w:pos="2570"/>
        </w:tabs>
        <w:ind w:left="2570" w:hanging="420"/>
      </w:pPr>
    </w:lvl>
    <w:lvl w:ilvl="5" w:tentative="0">
      <w:start w:val="1"/>
      <w:numFmt w:val="lowerRoman"/>
      <w:lvlText w:val="%6."/>
      <w:lvlJc w:val="right"/>
      <w:pPr>
        <w:tabs>
          <w:tab w:val="left" w:pos="2990"/>
        </w:tabs>
        <w:ind w:left="2990" w:hanging="420"/>
      </w:pPr>
    </w:lvl>
    <w:lvl w:ilvl="6" w:tentative="0">
      <w:start w:val="1"/>
      <w:numFmt w:val="decimal"/>
      <w:lvlText w:val="%7."/>
      <w:lvlJc w:val="left"/>
      <w:pPr>
        <w:tabs>
          <w:tab w:val="left" w:pos="3410"/>
        </w:tabs>
        <w:ind w:left="3410" w:hanging="420"/>
      </w:pPr>
    </w:lvl>
    <w:lvl w:ilvl="7" w:tentative="0">
      <w:start w:val="1"/>
      <w:numFmt w:val="lowerLetter"/>
      <w:lvlText w:val="%8)"/>
      <w:lvlJc w:val="left"/>
      <w:pPr>
        <w:tabs>
          <w:tab w:val="left" w:pos="3830"/>
        </w:tabs>
        <w:ind w:left="3830" w:hanging="420"/>
      </w:pPr>
    </w:lvl>
    <w:lvl w:ilvl="8" w:tentative="0">
      <w:start w:val="1"/>
      <w:numFmt w:val="lowerRoman"/>
      <w:lvlText w:val="%9."/>
      <w:lvlJc w:val="right"/>
      <w:pPr>
        <w:tabs>
          <w:tab w:val="left" w:pos="4250"/>
        </w:tabs>
        <w:ind w:left="4250" w:hanging="420"/>
      </w:pPr>
    </w:lvl>
  </w:abstractNum>
  <w:abstractNum w:abstractNumId="53">
    <w:nsid w:val="646260FA"/>
    <w:multiLevelType w:val="multilevel"/>
    <w:tmpl w:val="646260FA"/>
    <w:lvl w:ilvl="0" w:tentative="0">
      <w:start w:val="1"/>
      <w:numFmt w:val="decimal"/>
      <w:pStyle w:val="176"/>
      <w:suff w:val="nothing"/>
      <w:lvlText w:val="表%1　"/>
      <w:lvlJc w:val="left"/>
      <w:pPr>
        <w:ind w:left="0" w:firstLine="0"/>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7"/>
        </w:tabs>
        <w:ind w:left="1417"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54">
    <w:nsid w:val="654A26C9"/>
    <w:multiLevelType w:val="multilevel"/>
    <w:tmpl w:val="654A26C9"/>
    <w:lvl w:ilvl="0" w:tentative="0">
      <w:start w:val="1"/>
      <w:numFmt w:val="none"/>
      <w:pStyle w:val="253"/>
      <w:lvlText w:val="──"/>
      <w:lvlJc w:val="left"/>
      <w:pPr>
        <w:ind w:left="851" w:firstLine="0"/>
      </w:pPr>
    </w:lvl>
    <w:lvl w:ilvl="1" w:tentative="0">
      <w:start w:val="1"/>
      <w:numFmt w:val="bullet"/>
      <w:lvlText w:val=""/>
      <w:lvlJc w:val="left"/>
      <w:pPr>
        <w:ind w:left="1276" w:hanging="425"/>
      </w:pPr>
    </w:lvl>
    <w:lvl w:ilvl="2" w:tentative="0">
      <w:start w:val="1"/>
      <w:numFmt w:val="bullet"/>
      <w:lvlText w:val=""/>
      <w:lvlJc w:val="left"/>
      <w:pPr>
        <w:ind w:left="1276" w:hanging="236"/>
      </w:pPr>
    </w:lvl>
    <w:lvl w:ilvl="3" w:tentative="0">
      <w:start w:val="1"/>
      <w:numFmt w:val="bullet"/>
      <w:lvlText w:val=""/>
      <w:lvlJc w:val="left"/>
      <w:pPr>
        <w:ind w:left="1880" w:hanging="420"/>
      </w:pPr>
    </w:lvl>
    <w:lvl w:ilvl="4" w:tentative="0">
      <w:start w:val="1"/>
      <w:numFmt w:val="bullet"/>
      <w:lvlText w:val=""/>
      <w:lvlJc w:val="left"/>
      <w:pPr>
        <w:ind w:left="2300" w:hanging="420"/>
      </w:pPr>
    </w:lvl>
    <w:lvl w:ilvl="5" w:tentative="0">
      <w:start w:val="1"/>
      <w:numFmt w:val="bullet"/>
      <w:lvlText w:val=""/>
      <w:lvlJc w:val="left"/>
      <w:pPr>
        <w:ind w:left="2720" w:hanging="420"/>
      </w:pPr>
    </w:lvl>
    <w:lvl w:ilvl="6" w:tentative="0">
      <w:start w:val="1"/>
      <w:numFmt w:val="bullet"/>
      <w:lvlText w:val=""/>
      <w:lvlJc w:val="left"/>
      <w:pPr>
        <w:ind w:left="3140" w:hanging="420"/>
      </w:pPr>
    </w:lvl>
    <w:lvl w:ilvl="7" w:tentative="0">
      <w:start w:val="1"/>
      <w:numFmt w:val="bullet"/>
      <w:lvlText w:val=""/>
      <w:lvlJc w:val="left"/>
      <w:pPr>
        <w:ind w:left="3560" w:hanging="420"/>
      </w:pPr>
    </w:lvl>
    <w:lvl w:ilvl="8" w:tentative="0">
      <w:start w:val="1"/>
      <w:numFmt w:val="bullet"/>
      <w:lvlText w:val=""/>
      <w:lvlJc w:val="left"/>
      <w:pPr>
        <w:ind w:left="3980" w:hanging="420"/>
      </w:pPr>
    </w:lvl>
  </w:abstractNum>
  <w:abstractNum w:abstractNumId="55">
    <w:nsid w:val="657D3FBC"/>
    <w:multiLevelType w:val="multilevel"/>
    <w:tmpl w:val="657D3FBC"/>
    <w:lvl w:ilvl="0" w:tentative="0">
      <w:start w:val="1"/>
      <w:numFmt w:val="upperLetter"/>
      <w:pStyle w:val="140"/>
      <w:suff w:val="nothing"/>
      <w:lvlText w:val="附录%1"/>
      <w:lvlJc w:val="left"/>
      <w:pPr>
        <w:ind w:left="0" w:firstLine="0"/>
      </w:pPr>
    </w:lvl>
    <w:lvl w:ilvl="1" w:tentative="0">
      <w:start w:val="1"/>
      <w:numFmt w:val="decimal"/>
      <w:pStyle w:val="142"/>
      <w:suff w:val="nothing"/>
      <w:lvlText w:val="%1.%2　"/>
      <w:lvlJc w:val="left"/>
      <w:pPr>
        <w:ind w:left="0" w:firstLine="0"/>
      </w:pPr>
    </w:lvl>
    <w:lvl w:ilvl="2" w:tentative="0">
      <w:start w:val="1"/>
      <w:numFmt w:val="decimal"/>
      <w:pStyle w:val="143"/>
      <w:suff w:val="nothing"/>
      <w:lvlText w:val="%1.%2.%3　"/>
      <w:lvlJc w:val="left"/>
      <w:pPr>
        <w:ind w:left="0" w:firstLine="0"/>
      </w:pPr>
    </w:lvl>
    <w:lvl w:ilvl="3" w:tentative="0">
      <w:start w:val="1"/>
      <w:numFmt w:val="decimal"/>
      <w:pStyle w:val="145"/>
      <w:suff w:val="nothing"/>
      <w:lvlText w:val="%1.%2.%3.%4　"/>
      <w:lvlJc w:val="left"/>
      <w:pPr>
        <w:ind w:left="0" w:firstLine="0"/>
      </w:pPr>
    </w:lvl>
    <w:lvl w:ilvl="4" w:tentative="0">
      <w:start w:val="1"/>
      <w:numFmt w:val="decimal"/>
      <w:pStyle w:val="146"/>
      <w:suff w:val="nothing"/>
      <w:lvlText w:val="%1.%2.%3.%4.%5　"/>
      <w:lvlJc w:val="left"/>
      <w:pPr>
        <w:ind w:left="0" w:firstLine="0"/>
      </w:pPr>
    </w:lvl>
    <w:lvl w:ilvl="5" w:tentative="0">
      <w:start w:val="1"/>
      <w:numFmt w:val="decimal"/>
      <w:pStyle w:val="148"/>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56">
    <w:nsid w:val="69506ABF"/>
    <w:multiLevelType w:val="multilevel"/>
    <w:tmpl w:val="69506ABF"/>
    <w:lvl w:ilvl="0" w:tentative="0">
      <w:start w:val="1"/>
      <w:numFmt w:val="bullet"/>
      <w:pStyle w:val="252"/>
      <w:lvlText w:val=""/>
      <w:lvlJc w:val="left"/>
      <w:pPr>
        <w:ind w:left="851" w:firstLine="0"/>
      </w:p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57">
    <w:nsid w:val="6BF02C6D"/>
    <w:multiLevelType w:val="multilevel"/>
    <w:tmpl w:val="6BF02C6D"/>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8">
    <w:nsid w:val="6CA41985"/>
    <w:multiLevelType w:val="multilevel"/>
    <w:tmpl w:val="6CA41985"/>
    <w:lvl w:ilvl="0" w:tentative="0">
      <w:start w:val="1"/>
      <w:numFmt w:val="decimal"/>
      <w:pStyle w:val="161"/>
      <w:lvlText w:val="%1)"/>
      <w:lvlJc w:val="left"/>
      <w:pPr>
        <w:tabs>
          <w:tab w:val="left" w:pos="823"/>
        </w:tabs>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9">
    <w:nsid w:val="6CE42AC1"/>
    <w:multiLevelType w:val="multilevel"/>
    <w:tmpl w:val="6CE42AC1"/>
    <w:lvl w:ilvl="0" w:tentative="0">
      <w:start w:val="1"/>
      <w:numFmt w:val="lowerLetter"/>
      <w:pStyle w:val="237"/>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0">
    <w:nsid w:val="6DBF04F4"/>
    <w:multiLevelType w:val="multilevel"/>
    <w:tmpl w:val="6DBF04F4"/>
    <w:lvl w:ilvl="0" w:tentative="0">
      <w:start w:val="1"/>
      <w:numFmt w:val="none"/>
      <w:pStyle w:val="243"/>
      <w:lvlText w:val="%1注："/>
      <w:lvlJc w:val="left"/>
      <w:pPr>
        <w:ind w:left="737" w:hanging="374"/>
      </w:pPr>
    </w:lvl>
    <w:lvl w:ilvl="1" w:tentative="0">
      <w:start w:val="1"/>
      <w:numFmt w:val="lowerLetter"/>
      <w:lvlText w:val="%2)"/>
      <w:lvlJc w:val="left"/>
      <w:pPr>
        <w:tabs>
          <w:tab w:val="left" w:pos="1140"/>
        </w:tabs>
        <w:ind w:left="726" w:hanging="363"/>
      </w:pPr>
    </w:lvl>
    <w:lvl w:ilvl="2" w:tentative="0">
      <w:start w:val="1"/>
      <w:numFmt w:val="lowerRoman"/>
      <w:lvlText w:val="%3."/>
      <w:lvlJc w:val="right"/>
      <w:pPr>
        <w:tabs>
          <w:tab w:val="left" w:pos="1140"/>
        </w:tabs>
        <w:ind w:left="726" w:hanging="363"/>
      </w:pPr>
    </w:lvl>
    <w:lvl w:ilvl="3" w:tentative="0">
      <w:start w:val="1"/>
      <w:numFmt w:val="decimal"/>
      <w:lvlText w:val="%4."/>
      <w:lvlJc w:val="left"/>
      <w:pPr>
        <w:tabs>
          <w:tab w:val="left" w:pos="1140"/>
        </w:tabs>
        <w:ind w:left="726" w:hanging="363"/>
      </w:pPr>
    </w:lvl>
    <w:lvl w:ilvl="4" w:tentative="0">
      <w:start w:val="1"/>
      <w:numFmt w:val="lowerLetter"/>
      <w:lvlText w:val="%5)"/>
      <w:lvlJc w:val="left"/>
      <w:pPr>
        <w:tabs>
          <w:tab w:val="left" w:pos="1140"/>
        </w:tabs>
        <w:ind w:left="726" w:hanging="363"/>
      </w:pPr>
    </w:lvl>
    <w:lvl w:ilvl="5" w:tentative="0">
      <w:start w:val="1"/>
      <w:numFmt w:val="lowerRoman"/>
      <w:lvlText w:val="%6."/>
      <w:lvlJc w:val="right"/>
      <w:pPr>
        <w:tabs>
          <w:tab w:val="left" w:pos="1140"/>
        </w:tabs>
        <w:ind w:left="726" w:hanging="363"/>
      </w:pPr>
    </w:lvl>
    <w:lvl w:ilvl="6" w:tentative="0">
      <w:start w:val="1"/>
      <w:numFmt w:val="decimal"/>
      <w:lvlText w:val="%7."/>
      <w:lvlJc w:val="left"/>
      <w:pPr>
        <w:tabs>
          <w:tab w:val="left" w:pos="1140"/>
        </w:tabs>
        <w:ind w:left="726" w:hanging="363"/>
      </w:pPr>
    </w:lvl>
    <w:lvl w:ilvl="7" w:tentative="0">
      <w:start w:val="1"/>
      <w:numFmt w:val="lowerLetter"/>
      <w:lvlText w:val="%8)"/>
      <w:lvlJc w:val="left"/>
      <w:pPr>
        <w:tabs>
          <w:tab w:val="left" w:pos="1140"/>
        </w:tabs>
        <w:ind w:left="726" w:hanging="363"/>
      </w:pPr>
    </w:lvl>
    <w:lvl w:ilvl="8" w:tentative="0">
      <w:start w:val="1"/>
      <w:numFmt w:val="lowerRoman"/>
      <w:lvlText w:val="%9."/>
      <w:lvlJc w:val="right"/>
      <w:pPr>
        <w:tabs>
          <w:tab w:val="left" w:pos="1140"/>
        </w:tabs>
        <w:ind w:left="726" w:hanging="363"/>
      </w:pPr>
    </w:lvl>
  </w:abstractNum>
  <w:abstractNum w:abstractNumId="61">
    <w:nsid w:val="6DF35F19"/>
    <w:multiLevelType w:val="multilevel"/>
    <w:tmpl w:val="6DF35F19"/>
    <w:lvl w:ilvl="0" w:tentative="0">
      <w:start w:val="1"/>
      <w:numFmt w:val="decimal"/>
      <w:pStyle w:val="179"/>
      <w:suff w:val="nothing"/>
      <w:lvlText w:val="Tabl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62">
    <w:nsid w:val="71FD36B4"/>
    <w:multiLevelType w:val="multilevel"/>
    <w:tmpl w:val="71FD36B4"/>
    <w:lvl w:ilvl="0" w:tentative="0">
      <w:start w:val="1"/>
      <w:numFmt w:val="decimal"/>
      <w:pStyle w:val="336"/>
      <w:lvlText w:val="%1、"/>
      <w:lvlJc w:val="left"/>
      <w:pPr>
        <w:tabs>
          <w:tab w:val="left" w:pos="600"/>
        </w:tabs>
        <w:ind w:left="600" w:hanging="420"/>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63">
    <w:nsid w:val="76933334"/>
    <w:multiLevelType w:val="multilevel"/>
    <w:tmpl w:val="76933334"/>
    <w:lvl w:ilvl="0" w:tentative="0">
      <w:start w:val="1"/>
      <w:numFmt w:val="none"/>
      <w:pStyle w:val="203"/>
      <w:lvlText w:val="%1——"/>
      <w:lvlJc w:val="left"/>
      <w:pPr>
        <w:tabs>
          <w:tab w:val="left" w:pos="330"/>
        </w:tabs>
        <w:ind w:left="948"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3"/>
  </w:num>
  <w:num w:numId="2">
    <w:abstractNumId w:val="5"/>
  </w:num>
  <w:num w:numId="3">
    <w:abstractNumId w:val="8"/>
  </w:num>
  <w:num w:numId="4">
    <w:abstractNumId w:val="9"/>
  </w:num>
  <w:num w:numId="5">
    <w:abstractNumId w:val="6"/>
  </w:num>
  <w:num w:numId="6">
    <w:abstractNumId w:val="2"/>
  </w:num>
  <w:num w:numId="7">
    <w:abstractNumId w:val="7"/>
  </w:num>
  <w:num w:numId="8">
    <w:abstractNumId w:val="4"/>
  </w:num>
  <w:num w:numId="9">
    <w:abstractNumId w:val="1"/>
  </w:num>
  <w:num w:numId="10">
    <w:abstractNumId w:val="0"/>
  </w:num>
  <w:num w:numId="11">
    <w:abstractNumId w:val="10"/>
  </w:num>
  <w:num w:numId="12">
    <w:abstractNumId w:val="15"/>
  </w:num>
  <w:num w:numId="13">
    <w:abstractNumId w:val="55"/>
  </w:num>
  <w:num w:numId="14">
    <w:abstractNumId w:val="46"/>
  </w:num>
  <w:num w:numId="15">
    <w:abstractNumId w:val="38"/>
  </w:num>
  <w:num w:numId="16">
    <w:abstractNumId w:val="20"/>
  </w:num>
  <w:num w:numId="17">
    <w:abstractNumId w:val="13"/>
  </w:num>
  <w:num w:numId="18">
    <w:abstractNumId w:val="21"/>
  </w:num>
  <w:num w:numId="19">
    <w:abstractNumId w:val="44"/>
  </w:num>
  <w:num w:numId="20">
    <w:abstractNumId w:val="58"/>
  </w:num>
  <w:num w:numId="21">
    <w:abstractNumId w:val="28"/>
  </w:num>
  <w:num w:numId="22">
    <w:abstractNumId w:val="36"/>
  </w:num>
  <w:num w:numId="23">
    <w:abstractNumId w:val="19"/>
  </w:num>
  <w:num w:numId="24">
    <w:abstractNumId w:val="47"/>
  </w:num>
  <w:num w:numId="25">
    <w:abstractNumId w:val="53"/>
  </w:num>
  <w:num w:numId="26">
    <w:abstractNumId w:val="45"/>
  </w:num>
  <w:num w:numId="27">
    <w:abstractNumId w:val="61"/>
  </w:num>
  <w:num w:numId="28">
    <w:abstractNumId w:val="41"/>
  </w:num>
  <w:num w:numId="29">
    <w:abstractNumId w:val="11"/>
  </w:num>
  <w:num w:numId="30">
    <w:abstractNumId w:val="27"/>
  </w:num>
  <w:num w:numId="31">
    <w:abstractNumId w:val="63"/>
  </w:num>
  <w:num w:numId="32">
    <w:abstractNumId w:val="52"/>
  </w:num>
  <w:num w:numId="33">
    <w:abstractNumId w:val="16"/>
  </w:num>
  <w:num w:numId="34">
    <w:abstractNumId w:val="59"/>
  </w:num>
  <w:num w:numId="35">
    <w:abstractNumId w:val="60"/>
  </w:num>
  <w:num w:numId="36">
    <w:abstractNumId w:val="12"/>
  </w:num>
  <w:num w:numId="37">
    <w:abstractNumId w:val="14"/>
  </w:num>
  <w:num w:numId="38">
    <w:abstractNumId w:val="39"/>
  </w:num>
  <w:num w:numId="39">
    <w:abstractNumId w:val="56"/>
  </w:num>
  <w:num w:numId="40">
    <w:abstractNumId w:val="54"/>
  </w:num>
  <w:num w:numId="41">
    <w:abstractNumId w:val="62"/>
  </w:num>
  <w:num w:numId="42">
    <w:abstractNumId w:val="33"/>
  </w:num>
  <w:num w:numId="43">
    <w:abstractNumId w:val="23"/>
  </w:num>
  <w:num w:numId="44">
    <w:abstractNumId w:val="24"/>
  </w:num>
  <w:num w:numId="45">
    <w:abstractNumId w:val="29"/>
  </w:num>
  <w:num w:numId="46">
    <w:abstractNumId w:val="31"/>
  </w:num>
  <w:num w:numId="47">
    <w:abstractNumId w:val="26"/>
  </w:num>
  <w:num w:numId="48">
    <w:abstractNumId w:val="48"/>
  </w:num>
  <w:num w:numId="49">
    <w:abstractNumId w:val="40"/>
  </w:num>
  <w:num w:numId="50">
    <w:abstractNumId w:val="34"/>
  </w:num>
  <w:num w:numId="51">
    <w:abstractNumId w:val="43"/>
  </w:num>
  <w:num w:numId="52">
    <w:abstractNumId w:val="18"/>
  </w:num>
  <w:num w:numId="53">
    <w:abstractNumId w:val="32"/>
  </w:num>
  <w:num w:numId="54">
    <w:abstractNumId w:val="51"/>
  </w:num>
  <w:num w:numId="55">
    <w:abstractNumId w:val="25"/>
  </w:num>
  <w:num w:numId="56">
    <w:abstractNumId w:val="49"/>
  </w:num>
  <w:num w:numId="57">
    <w:abstractNumId w:val="35"/>
  </w:num>
  <w:num w:numId="58">
    <w:abstractNumId w:val="17"/>
  </w:num>
  <w:num w:numId="59">
    <w:abstractNumId w:val="22"/>
  </w:num>
  <w:num w:numId="60">
    <w:abstractNumId w:val="30"/>
  </w:num>
  <w:num w:numId="61">
    <w:abstractNumId w:val="42"/>
  </w:num>
  <w:num w:numId="62">
    <w:abstractNumId w:val="50"/>
  </w:num>
  <w:num w:numId="63">
    <w:abstractNumId w:val="57"/>
  </w:num>
  <w:num w:numId="64">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dit="readOnly" w:enforcement="0"/>
  <w:defaultTabStop w:val="420"/>
  <w:drawingGridHorizontalSpacing w:val="105"/>
  <w:drawingGridVerticalSpacing w:val="198"/>
  <w:displayHorizontalDrawingGridEvery w:val="2"/>
  <w:displayVerticalDrawingGridEvery w:val="2"/>
  <w:characterSpacingControl w:val="doNotCompress"/>
  <w:hdrShapeDefaults>
    <o:shapelayout v:ext="edit">
      <o:idmap v:ext="edit" data="3"/>
    </o:shapelayout>
  </w:hdrShapeDefaults>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JkMTgxMzkwNjczMjI0NWE0ZmE5OWY3MjZjYmRjZDUifQ=="/>
  </w:docVars>
  <w:rsids>
    <w:rsidRoot w:val="00172A27"/>
    <w:rsid w:val="00002DC7"/>
    <w:rsid w:val="0001654A"/>
    <w:rsid w:val="00021FE0"/>
    <w:rsid w:val="00025129"/>
    <w:rsid w:val="00027DCF"/>
    <w:rsid w:val="0003079C"/>
    <w:rsid w:val="00035F91"/>
    <w:rsid w:val="00041A91"/>
    <w:rsid w:val="00041B8E"/>
    <w:rsid w:val="000425B3"/>
    <w:rsid w:val="0004339F"/>
    <w:rsid w:val="00045BED"/>
    <w:rsid w:val="000462AC"/>
    <w:rsid w:val="00046EDC"/>
    <w:rsid w:val="00055B85"/>
    <w:rsid w:val="000560D6"/>
    <w:rsid w:val="000570DE"/>
    <w:rsid w:val="00062A39"/>
    <w:rsid w:val="00062A45"/>
    <w:rsid w:val="00062B43"/>
    <w:rsid w:val="00063D9A"/>
    <w:rsid w:val="00064B95"/>
    <w:rsid w:val="000661C1"/>
    <w:rsid w:val="0007096C"/>
    <w:rsid w:val="000772AE"/>
    <w:rsid w:val="00080175"/>
    <w:rsid w:val="000815DB"/>
    <w:rsid w:val="00081E8C"/>
    <w:rsid w:val="000840F7"/>
    <w:rsid w:val="00087A70"/>
    <w:rsid w:val="00095B68"/>
    <w:rsid w:val="000A3C67"/>
    <w:rsid w:val="000A4E71"/>
    <w:rsid w:val="000A796A"/>
    <w:rsid w:val="000B3FC2"/>
    <w:rsid w:val="000B403A"/>
    <w:rsid w:val="000B4ECF"/>
    <w:rsid w:val="000B5761"/>
    <w:rsid w:val="000B6DA1"/>
    <w:rsid w:val="000C3A46"/>
    <w:rsid w:val="000C3F40"/>
    <w:rsid w:val="000D15CB"/>
    <w:rsid w:val="000D2660"/>
    <w:rsid w:val="000D3E5D"/>
    <w:rsid w:val="000E1466"/>
    <w:rsid w:val="000E2B3B"/>
    <w:rsid w:val="000E4A6A"/>
    <w:rsid w:val="000F0710"/>
    <w:rsid w:val="000F2D5B"/>
    <w:rsid w:val="000F3B08"/>
    <w:rsid w:val="000F6E9A"/>
    <w:rsid w:val="00100178"/>
    <w:rsid w:val="00102773"/>
    <w:rsid w:val="001070E4"/>
    <w:rsid w:val="001125FB"/>
    <w:rsid w:val="001134CE"/>
    <w:rsid w:val="0011417B"/>
    <w:rsid w:val="0011654B"/>
    <w:rsid w:val="00122572"/>
    <w:rsid w:val="00123333"/>
    <w:rsid w:val="001244B3"/>
    <w:rsid w:val="001307B0"/>
    <w:rsid w:val="00131C90"/>
    <w:rsid w:val="00131E0F"/>
    <w:rsid w:val="00131F43"/>
    <w:rsid w:val="00132806"/>
    <w:rsid w:val="00132F6B"/>
    <w:rsid w:val="00141E99"/>
    <w:rsid w:val="00142537"/>
    <w:rsid w:val="00143A43"/>
    <w:rsid w:val="001472D3"/>
    <w:rsid w:val="0015078A"/>
    <w:rsid w:val="0015128C"/>
    <w:rsid w:val="001513F2"/>
    <w:rsid w:val="00151A19"/>
    <w:rsid w:val="00151ADB"/>
    <w:rsid w:val="001529BB"/>
    <w:rsid w:val="001535D6"/>
    <w:rsid w:val="0015446A"/>
    <w:rsid w:val="00154D57"/>
    <w:rsid w:val="00155A44"/>
    <w:rsid w:val="00157FD9"/>
    <w:rsid w:val="00160BC8"/>
    <w:rsid w:val="00160DE5"/>
    <w:rsid w:val="0016602A"/>
    <w:rsid w:val="00172A27"/>
    <w:rsid w:val="001730E0"/>
    <w:rsid w:val="0017310A"/>
    <w:rsid w:val="00177372"/>
    <w:rsid w:val="00181502"/>
    <w:rsid w:val="00181947"/>
    <w:rsid w:val="0019148A"/>
    <w:rsid w:val="00192005"/>
    <w:rsid w:val="00192DD0"/>
    <w:rsid w:val="001971C0"/>
    <w:rsid w:val="00197703"/>
    <w:rsid w:val="001A02AA"/>
    <w:rsid w:val="001A0AEB"/>
    <w:rsid w:val="001A2438"/>
    <w:rsid w:val="001A72EB"/>
    <w:rsid w:val="001A7565"/>
    <w:rsid w:val="001B158D"/>
    <w:rsid w:val="001B24DE"/>
    <w:rsid w:val="001B4158"/>
    <w:rsid w:val="001B538E"/>
    <w:rsid w:val="001B5765"/>
    <w:rsid w:val="001C196E"/>
    <w:rsid w:val="001C21E3"/>
    <w:rsid w:val="001C292A"/>
    <w:rsid w:val="001C57C4"/>
    <w:rsid w:val="001D1CD6"/>
    <w:rsid w:val="001D487B"/>
    <w:rsid w:val="001E318E"/>
    <w:rsid w:val="001E7207"/>
    <w:rsid w:val="001F11F9"/>
    <w:rsid w:val="001F1EA1"/>
    <w:rsid w:val="001F2E1C"/>
    <w:rsid w:val="001F44A5"/>
    <w:rsid w:val="00200B55"/>
    <w:rsid w:val="00200E5B"/>
    <w:rsid w:val="002010B0"/>
    <w:rsid w:val="00201485"/>
    <w:rsid w:val="0020549A"/>
    <w:rsid w:val="0021087B"/>
    <w:rsid w:val="002141B2"/>
    <w:rsid w:val="0022189A"/>
    <w:rsid w:val="00223295"/>
    <w:rsid w:val="00223671"/>
    <w:rsid w:val="002247C6"/>
    <w:rsid w:val="00224E7B"/>
    <w:rsid w:val="00231395"/>
    <w:rsid w:val="00231479"/>
    <w:rsid w:val="00237D39"/>
    <w:rsid w:val="002405E0"/>
    <w:rsid w:val="00243B8A"/>
    <w:rsid w:val="00243BFC"/>
    <w:rsid w:val="00245CA9"/>
    <w:rsid w:val="002515F0"/>
    <w:rsid w:val="00251C86"/>
    <w:rsid w:val="00252B7F"/>
    <w:rsid w:val="0025700D"/>
    <w:rsid w:val="00260D21"/>
    <w:rsid w:val="0026212E"/>
    <w:rsid w:val="00264167"/>
    <w:rsid w:val="00266455"/>
    <w:rsid w:val="00266EE9"/>
    <w:rsid w:val="00270260"/>
    <w:rsid w:val="00273BDD"/>
    <w:rsid w:val="00274B10"/>
    <w:rsid w:val="0027544F"/>
    <w:rsid w:val="002838E6"/>
    <w:rsid w:val="00283F59"/>
    <w:rsid w:val="002863F6"/>
    <w:rsid w:val="00286BBC"/>
    <w:rsid w:val="002908A0"/>
    <w:rsid w:val="0029201C"/>
    <w:rsid w:val="002A013E"/>
    <w:rsid w:val="002A0219"/>
    <w:rsid w:val="002A26D2"/>
    <w:rsid w:val="002A5753"/>
    <w:rsid w:val="002A6FFA"/>
    <w:rsid w:val="002B0568"/>
    <w:rsid w:val="002B1337"/>
    <w:rsid w:val="002B5DAC"/>
    <w:rsid w:val="002B63C4"/>
    <w:rsid w:val="002B710F"/>
    <w:rsid w:val="002B7AFE"/>
    <w:rsid w:val="002C2902"/>
    <w:rsid w:val="002C67A9"/>
    <w:rsid w:val="002D07A7"/>
    <w:rsid w:val="002D26BD"/>
    <w:rsid w:val="002D405D"/>
    <w:rsid w:val="002D49A3"/>
    <w:rsid w:val="002D6618"/>
    <w:rsid w:val="002E1A3B"/>
    <w:rsid w:val="002E271F"/>
    <w:rsid w:val="002E2B09"/>
    <w:rsid w:val="002E2B60"/>
    <w:rsid w:val="002E723A"/>
    <w:rsid w:val="002F121A"/>
    <w:rsid w:val="002F145C"/>
    <w:rsid w:val="002F1C73"/>
    <w:rsid w:val="002F341A"/>
    <w:rsid w:val="002F5B69"/>
    <w:rsid w:val="002F79FD"/>
    <w:rsid w:val="00302EF4"/>
    <w:rsid w:val="003079E3"/>
    <w:rsid w:val="003137F0"/>
    <w:rsid w:val="00315007"/>
    <w:rsid w:val="0031554E"/>
    <w:rsid w:val="00315774"/>
    <w:rsid w:val="00315B35"/>
    <w:rsid w:val="00317DF0"/>
    <w:rsid w:val="003201D5"/>
    <w:rsid w:val="00320553"/>
    <w:rsid w:val="00321947"/>
    <w:rsid w:val="00321C5C"/>
    <w:rsid w:val="00327141"/>
    <w:rsid w:val="00327A6E"/>
    <w:rsid w:val="0033130C"/>
    <w:rsid w:val="00334185"/>
    <w:rsid w:val="0033421F"/>
    <w:rsid w:val="00335192"/>
    <w:rsid w:val="0033547F"/>
    <w:rsid w:val="00335AE0"/>
    <w:rsid w:val="0033664B"/>
    <w:rsid w:val="00336707"/>
    <w:rsid w:val="0034098A"/>
    <w:rsid w:val="003440C5"/>
    <w:rsid w:val="003444B8"/>
    <w:rsid w:val="003445F1"/>
    <w:rsid w:val="00344E75"/>
    <w:rsid w:val="00345E03"/>
    <w:rsid w:val="00346CB8"/>
    <w:rsid w:val="00347E3C"/>
    <w:rsid w:val="00351A06"/>
    <w:rsid w:val="00354F7B"/>
    <w:rsid w:val="00355405"/>
    <w:rsid w:val="00356F0B"/>
    <w:rsid w:val="003576A7"/>
    <w:rsid w:val="0036055C"/>
    <w:rsid w:val="00361DC7"/>
    <w:rsid w:val="0036761A"/>
    <w:rsid w:val="0037110E"/>
    <w:rsid w:val="00371B8B"/>
    <w:rsid w:val="00372D5B"/>
    <w:rsid w:val="00372F8A"/>
    <w:rsid w:val="00374F53"/>
    <w:rsid w:val="00375F7B"/>
    <w:rsid w:val="00376B15"/>
    <w:rsid w:val="00377B69"/>
    <w:rsid w:val="0038254A"/>
    <w:rsid w:val="0038673B"/>
    <w:rsid w:val="00386990"/>
    <w:rsid w:val="00396841"/>
    <w:rsid w:val="003972CD"/>
    <w:rsid w:val="003A0480"/>
    <w:rsid w:val="003A73DE"/>
    <w:rsid w:val="003B1088"/>
    <w:rsid w:val="003B7C69"/>
    <w:rsid w:val="003C272C"/>
    <w:rsid w:val="003C3999"/>
    <w:rsid w:val="003C743B"/>
    <w:rsid w:val="003D1E23"/>
    <w:rsid w:val="003D38E2"/>
    <w:rsid w:val="003D3996"/>
    <w:rsid w:val="003D3B66"/>
    <w:rsid w:val="003D5EAA"/>
    <w:rsid w:val="003D6301"/>
    <w:rsid w:val="003D7087"/>
    <w:rsid w:val="003E26B7"/>
    <w:rsid w:val="003E4244"/>
    <w:rsid w:val="003E5C98"/>
    <w:rsid w:val="003E77CD"/>
    <w:rsid w:val="003F3BB7"/>
    <w:rsid w:val="003F3ED1"/>
    <w:rsid w:val="003F57A9"/>
    <w:rsid w:val="003F587B"/>
    <w:rsid w:val="003F7281"/>
    <w:rsid w:val="003F7D0E"/>
    <w:rsid w:val="004070B6"/>
    <w:rsid w:val="00411060"/>
    <w:rsid w:val="00412B34"/>
    <w:rsid w:val="00415DD3"/>
    <w:rsid w:val="00424F5D"/>
    <w:rsid w:val="004274DB"/>
    <w:rsid w:val="00433B6A"/>
    <w:rsid w:val="00437A7F"/>
    <w:rsid w:val="00441675"/>
    <w:rsid w:val="00442FE8"/>
    <w:rsid w:val="004450E0"/>
    <w:rsid w:val="0044681D"/>
    <w:rsid w:val="00450388"/>
    <w:rsid w:val="00451203"/>
    <w:rsid w:val="00453F54"/>
    <w:rsid w:val="00462B5A"/>
    <w:rsid w:val="00463515"/>
    <w:rsid w:val="0046462F"/>
    <w:rsid w:val="0046691D"/>
    <w:rsid w:val="00470025"/>
    <w:rsid w:val="004765B6"/>
    <w:rsid w:val="00476CCB"/>
    <w:rsid w:val="00476CF8"/>
    <w:rsid w:val="004827AE"/>
    <w:rsid w:val="00485927"/>
    <w:rsid w:val="004875C7"/>
    <w:rsid w:val="004938C1"/>
    <w:rsid w:val="0049752D"/>
    <w:rsid w:val="004A09FA"/>
    <w:rsid w:val="004A5401"/>
    <w:rsid w:val="004A6511"/>
    <w:rsid w:val="004A6C47"/>
    <w:rsid w:val="004B206F"/>
    <w:rsid w:val="004B62A7"/>
    <w:rsid w:val="004B638E"/>
    <w:rsid w:val="004C5EE7"/>
    <w:rsid w:val="004D124A"/>
    <w:rsid w:val="004D1EF4"/>
    <w:rsid w:val="004D1F6D"/>
    <w:rsid w:val="004E29EA"/>
    <w:rsid w:val="004E3B1C"/>
    <w:rsid w:val="004E484D"/>
    <w:rsid w:val="004E5FFB"/>
    <w:rsid w:val="004E6861"/>
    <w:rsid w:val="004F11AB"/>
    <w:rsid w:val="004F251B"/>
    <w:rsid w:val="004F2E23"/>
    <w:rsid w:val="004F3992"/>
    <w:rsid w:val="004F4A96"/>
    <w:rsid w:val="004F547F"/>
    <w:rsid w:val="004F7CA1"/>
    <w:rsid w:val="005019EF"/>
    <w:rsid w:val="00501B82"/>
    <w:rsid w:val="005047C7"/>
    <w:rsid w:val="0050580A"/>
    <w:rsid w:val="005108BB"/>
    <w:rsid w:val="00510BF0"/>
    <w:rsid w:val="00514BD3"/>
    <w:rsid w:val="00516C5A"/>
    <w:rsid w:val="005170F1"/>
    <w:rsid w:val="00521F74"/>
    <w:rsid w:val="00522EFC"/>
    <w:rsid w:val="00523562"/>
    <w:rsid w:val="005251C2"/>
    <w:rsid w:val="00531457"/>
    <w:rsid w:val="00540136"/>
    <w:rsid w:val="0054133C"/>
    <w:rsid w:val="00541891"/>
    <w:rsid w:val="00541C26"/>
    <w:rsid w:val="005431DD"/>
    <w:rsid w:val="005459BD"/>
    <w:rsid w:val="00546C3D"/>
    <w:rsid w:val="005474F0"/>
    <w:rsid w:val="0055015C"/>
    <w:rsid w:val="0055125F"/>
    <w:rsid w:val="00553FC9"/>
    <w:rsid w:val="00570F6E"/>
    <w:rsid w:val="00571E3F"/>
    <w:rsid w:val="005804AE"/>
    <w:rsid w:val="005912A1"/>
    <w:rsid w:val="00594EE8"/>
    <w:rsid w:val="00595BC0"/>
    <w:rsid w:val="00595D2A"/>
    <w:rsid w:val="005A5EAD"/>
    <w:rsid w:val="005B24B5"/>
    <w:rsid w:val="005B37FE"/>
    <w:rsid w:val="005B3A48"/>
    <w:rsid w:val="005B5503"/>
    <w:rsid w:val="005B7627"/>
    <w:rsid w:val="005B7E05"/>
    <w:rsid w:val="005C0A7E"/>
    <w:rsid w:val="005C13C3"/>
    <w:rsid w:val="005C2F9D"/>
    <w:rsid w:val="005C43F9"/>
    <w:rsid w:val="005C5ABE"/>
    <w:rsid w:val="005D0113"/>
    <w:rsid w:val="005D5C1A"/>
    <w:rsid w:val="005D6263"/>
    <w:rsid w:val="005D6F72"/>
    <w:rsid w:val="005D773C"/>
    <w:rsid w:val="005E10C6"/>
    <w:rsid w:val="005E1C17"/>
    <w:rsid w:val="005E680F"/>
    <w:rsid w:val="005E68F4"/>
    <w:rsid w:val="005F096C"/>
    <w:rsid w:val="005F0C9A"/>
    <w:rsid w:val="005F1358"/>
    <w:rsid w:val="005F2C51"/>
    <w:rsid w:val="005F3BDE"/>
    <w:rsid w:val="005F58B4"/>
    <w:rsid w:val="005F6A5F"/>
    <w:rsid w:val="00601508"/>
    <w:rsid w:val="00601778"/>
    <w:rsid w:val="00602421"/>
    <w:rsid w:val="0060246A"/>
    <w:rsid w:val="006075E2"/>
    <w:rsid w:val="00607B73"/>
    <w:rsid w:val="00615A9A"/>
    <w:rsid w:val="00616647"/>
    <w:rsid w:val="00630A9E"/>
    <w:rsid w:val="0063321D"/>
    <w:rsid w:val="0063458F"/>
    <w:rsid w:val="00636328"/>
    <w:rsid w:val="00640382"/>
    <w:rsid w:val="00640B9F"/>
    <w:rsid w:val="00645F57"/>
    <w:rsid w:val="00646772"/>
    <w:rsid w:val="00646A02"/>
    <w:rsid w:val="006503EA"/>
    <w:rsid w:val="006515D0"/>
    <w:rsid w:val="006526E5"/>
    <w:rsid w:val="00653C7B"/>
    <w:rsid w:val="0065458C"/>
    <w:rsid w:val="006559B6"/>
    <w:rsid w:val="00655CB8"/>
    <w:rsid w:val="00656185"/>
    <w:rsid w:val="00664038"/>
    <w:rsid w:val="006642F5"/>
    <w:rsid w:val="00667496"/>
    <w:rsid w:val="00667DA4"/>
    <w:rsid w:val="00667E6C"/>
    <w:rsid w:val="00673CAB"/>
    <w:rsid w:val="006753A9"/>
    <w:rsid w:val="00680819"/>
    <w:rsid w:val="006823AE"/>
    <w:rsid w:val="006838AF"/>
    <w:rsid w:val="00687921"/>
    <w:rsid w:val="0069103F"/>
    <w:rsid w:val="0069120A"/>
    <w:rsid w:val="006924D9"/>
    <w:rsid w:val="006A0257"/>
    <w:rsid w:val="006A146F"/>
    <w:rsid w:val="006A1F9C"/>
    <w:rsid w:val="006A2EBE"/>
    <w:rsid w:val="006A3B43"/>
    <w:rsid w:val="006A601E"/>
    <w:rsid w:val="006B22DF"/>
    <w:rsid w:val="006B44C7"/>
    <w:rsid w:val="006B45EE"/>
    <w:rsid w:val="006B5243"/>
    <w:rsid w:val="006B656F"/>
    <w:rsid w:val="006C0D95"/>
    <w:rsid w:val="006C16F2"/>
    <w:rsid w:val="006C4791"/>
    <w:rsid w:val="006C5D11"/>
    <w:rsid w:val="006C7492"/>
    <w:rsid w:val="006C79F5"/>
    <w:rsid w:val="006C7CDE"/>
    <w:rsid w:val="006D11AE"/>
    <w:rsid w:val="006D1E70"/>
    <w:rsid w:val="006D4867"/>
    <w:rsid w:val="006D54EE"/>
    <w:rsid w:val="006D6ED6"/>
    <w:rsid w:val="006E2CBB"/>
    <w:rsid w:val="006E60B6"/>
    <w:rsid w:val="006F04E9"/>
    <w:rsid w:val="006F07AE"/>
    <w:rsid w:val="006F1E1B"/>
    <w:rsid w:val="006F1E98"/>
    <w:rsid w:val="006F5DD6"/>
    <w:rsid w:val="006F5E82"/>
    <w:rsid w:val="006F6CB6"/>
    <w:rsid w:val="007001A3"/>
    <w:rsid w:val="007002EF"/>
    <w:rsid w:val="00700E21"/>
    <w:rsid w:val="00701FF7"/>
    <w:rsid w:val="00707E36"/>
    <w:rsid w:val="00714F21"/>
    <w:rsid w:val="007150A0"/>
    <w:rsid w:val="007226BA"/>
    <w:rsid w:val="00724F41"/>
    <w:rsid w:val="007465D1"/>
    <w:rsid w:val="0074728E"/>
    <w:rsid w:val="00751AE0"/>
    <w:rsid w:val="0076054C"/>
    <w:rsid w:val="0076138E"/>
    <w:rsid w:val="00762005"/>
    <w:rsid w:val="007663FC"/>
    <w:rsid w:val="00766537"/>
    <w:rsid w:val="007672B8"/>
    <w:rsid w:val="0077136F"/>
    <w:rsid w:val="007743A9"/>
    <w:rsid w:val="00774FBA"/>
    <w:rsid w:val="00776CFB"/>
    <w:rsid w:val="00782D25"/>
    <w:rsid w:val="00783861"/>
    <w:rsid w:val="00784F34"/>
    <w:rsid w:val="00790B66"/>
    <w:rsid w:val="00790C17"/>
    <w:rsid w:val="007910FC"/>
    <w:rsid w:val="00792B03"/>
    <w:rsid w:val="0079386F"/>
    <w:rsid w:val="007942A3"/>
    <w:rsid w:val="007A0E85"/>
    <w:rsid w:val="007A2C8A"/>
    <w:rsid w:val="007A6FB8"/>
    <w:rsid w:val="007B22F4"/>
    <w:rsid w:val="007B27DE"/>
    <w:rsid w:val="007C2AEC"/>
    <w:rsid w:val="007C322F"/>
    <w:rsid w:val="007C4D70"/>
    <w:rsid w:val="007C4F23"/>
    <w:rsid w:val="007D3735"/>
    <w:rsid w:val="007D48E4"/>
    <w:rsid w:val="007D7321"/>
    <w:rsid w:val="007D7375"/>
    <w:rsid w:val="007E04A4"/>
    <w:rsid w:val="007E114E"/>
    <w:rsid w:val="007E2B78"/>
    <w:rsid w:val="007E451B"/>
    <w:rsid w:val="007E50CF"/>
    <w:rsid w:val="007E5857"/>
    <w:rsid w:val="007E5C1F"/>
    <w:rsid w:val="007E6782"/>
    <w:rsid w:val="007E6C35"/>
    <w:rsid w:val="007F0802"/>
    <w:rsid w:val="007F0B8C"/>
    <w:rsid w:val="007F7229"/>
    <w:rsid w:val="00800F5C"/>
    <w:rsid w:val="00801C12"/>
    <w:rsid w:val="00806D8B"/>
    <w:rsid w:val="00813FD0"/>
    <w:rsid w:val="00815DF4"/>
    <w:rsid w:val="008205BE"/>
    <w:rsid w:val="0082463A"/>
    <w:rsid w:val="00830DC2"/>
    <w:rsid w:val="00834809"/>
    <w:rsid w:val="008348B3"/>
    <w:rsid w:val="00841A02"/>
    <w:rsid w:val="0084350B"/>
    <w:rsid w:val="00845035"/>
    <w:rsid w:val="00852479"/>
    <w:rsid w:val="008533B2"/>
    <w:rsid w:val="00853458"/>
    <w:rsid w:val="00853471"/>
    <w:rsid w:val="00860F28"/>
    <w:rsid w:val="008612F5"/>
    <w:rsid w:val="008631C1"/>
    <w:rsid w:val="008648F1"/>
    <w:rsid w:val="00865213"/>
    <w:rsid w:val="00873572"/>
    <w:rsid w:val="0087738D"/>
    <w:rsid w:val="00877FBC"/>
    <w:rsid w:val="00880A04"/>
    <w:rsid w:val="00881069"/>
    <w:rsid w:val="00881DCD"/>
    <w:rsid w:val="008844A3"/>
    <w:rsid w:val="00890BA7"/>
    <w:rsid w:val="008968DC"/>
    <w:rsid w:val="008A02A3"/>
    <w:rsid w:val="008A2B8B"/>
    <w:rsid w:val="008A4549"/>
    <w:rsid w:val="008B213F"/>
    <w:rsid w:val="008B2338"/>
    <w:rsid w:val="008B6A27"/>
    <w:rsid w:val="008B728E"/>
    <w:rsid w:val="008B7FA9"/>
    <w:rsid w:val="008C00C5"/>
    <w:rsid w:val="008C2D9F"/>
    <w:rsid w:val="008C504B"/>
    <w:rsid w:val="008C54AD"/>
    <w:rsid w:val="008C7A15"/>
    <w:rsid w:val="008C7C05"/>
    <w:rsid w:val="008D27FB"/>
    <w:rsid w:val="008D2858"/>
    <w:rsid w:val="008D52DC"/>
    <w:rsid w:val="008D6F40"/>
    <w:rsid w:val="008E1241"/>
    <w:rsid w:val="008E1336"/>
    <w:rsid w:val="008E6610"/>
    <w:rsid w:val="008F78B4"/>
    <w:rsid w:val="00903C3A"/>
    <w:rsid w:val="00905362"/>
    <w:rsid w:val="00912D13"/>
    <w:rsid w:val="00912F2B"/>
    <w:rsid w:val="00920FEB"/>
    <w:rsid w:val="009213E7"/>
    <w:rsid w:val="00922369"/>
    <w:rsid w:val="009224E2"/>
    <w:rsid w:val="00923C2D"/>
    <w:rsid w:val="0092493C"/>
    <w:rsid w:val="00925FF4"/>
    <w:rsid w:val="00933F01"/>
    <w:rsid w:val="00934743"/>
    <w:rsid w:val="00940611"/>
    <w:rsid w:val="00940E3A"/>
    <w:rsid w:val="009424A3"/>
    <w:rsid w:val="00942CB3"/>
    <w:rsid w:val="00944250"/>
    <w:rsid w:val="009443CB"/>
    <w:rsid w:val="00945B53"/>
    <w:rsid w:val="0094780D"/>
    <w:rsid w:val="00952C07"/>
    <w:rsid w:val="009533C4"/>
    <w:rsid w:val="00955AE7"/>
    <w:rsid w:val="0095662C"/>
    <w:rsid w:val="00962839"/>
    <w:rsid w:val="00964279"/>
    <w:rsid w:val="00964921"/>
    <w:rsid w:val="009651A8"/>
    <w:rsid w:val="009655FF"/>
    <w:rsid w:val="009676E9"/>
    <w:rsid w:val="00967B80"/>
    <w:rsid w:val="009713EE"/>
    <w:rsid w:val="0097595C"/>
    <w:rsid w:val="00980069"/>
    <w:rsid w:val="009859D3"/>
    <w:rsid w:val="00990063"/>
    <w:rsid w:val="00992FFC"/>
    <w:rsid w:val="00994845"/>
    <w:rsid w:val="00995DEF"/>
    <w:rsid w:val="00997ED5"/>
    <w:rsid w:val="009B03ED"/>
    <w:rsid w:val="009B7060"/>
    <w:rsid w:val="009C0323"/>
    <w:rsid w:val="009C2A48"/>
    <w:rsid w:val="009C382A"/>
    <w:rsid w:val="009C57D8"/>
    <w:rsid w:val="009D0D6A"/>
    <w:rsid w:val="009D2647"/>
    <w:rsid w:val="009D3244"/>
    <w:rsid w:val="009D44F6"/>
    <w:rsid w:val="009D49DD"/>
    <w:rsid w:val="009E10A3"/>
    <w:rsid w:val="009E1F43"/>
    <w:rsid w:val="009E4ED8"/>
    <w:rsid w:val="009F0C90"/>
    <w:rsid w:val="009F18F4"/>
    <w:rsid w:val="009F1D0E"/>
    <w:rsid w:val="009F6845"/>
    <w:rsid w:val="00A00B7C"/>
    <w:rsid w:val="00A02C2A"/>
    <w:rsid w:val="00A13FC5"/>
    <w:rsid w:val="00A15F75"/>
    <w:rsid w:val="00A16B1B"/>
    <w:rsid w:val="00A16CD1"/>
    <w:rsid w:val="00A20079"/>
    <w:rsid w:val="00A260BD"/>
    <w:rsid w:val="00A36DE6"/>
    <w:rsid w:val="00A40935"/>
    <w:rsid w:val="00A40D07"/>
    <w:rsid w:val="00A466E8"/>
    <w:rsid w:val="00A51961"/>
    <w:rsid w:val="00A53CBC"/>
    <w:rsid w:val="00A61127"/>
    <w:rsid w:val="00A63C96"/>
    <w:rsid w:val="00A6565F"/>
    <w:rsid w:val="00A673F4"/>
    <w:rsid w:val="00A72480"/>
    <w:rsid w:val="00A72AFA"/>
    <w:rsid w:val="00A73DA3"/>
    <w:rsid w:val="00A74324"/>
    <w:rsid w:val="00A7583A"/>
    <w:rsid w:val="00A77B43"/>
    <w:rsid w:val="00A803CA"/>
    <w:rsid w:val="00A91B46"/>
    <w:rsid w:val="00A9451B"/>
    <w:rsid w:val="00A957B4"/>
    <w:rsid w:val="00AA25B3"/>
    <w:rsid w:val="00AA5ADA"/>
    <w:rsid w:val="00AA750D"/>
    <w:rsid w:val="00AB1439"/>
    <w:rsid w:val="00AB221B"/>
    <w:rsid w:val="00AB3DE1"/>
    <w:rsid w:val="00AB41E5"/>
    <w:rsid w:val="00AB4833"/>
    <w:rsid w:val="00AB4A8D"/>
    <w:rsid w:val="00AB4F34"/>
    <w:rsid w:val="00AB6F17"/>
    <w:rsid w:val="00AC0352"/>
    <w:rsid w:val="00AC1E2A"/>
    <w:rsid w:val="00AC2B8A"/>
    <w:rsid w:val="00AC4C6C"/>
    <w:rsid w:val="00AC5B96"/>
    <w:rsid w:val="00AC62E2"/>
    <w:rsid w:val="00AC78F2"/>
    <w:rsid w:val="00AC7D9B"/>
    <w:rsid w:val="00AD2FBF"/>
    <w:rsid w:val="00AD5BBA"/>
    <w:rsid w:val="00AD5FDE"/>
    <w:rsid w:val="00AE03ED"/>
    <w:rsid w:val="00AE39D1"/>
    <w:rsid w:val="00AE54CF"/>
    <w:rsid w:val="00AF3C69"/>
    <w:rsid w:val="00AF6741"/>
    <w:rsid w:val="00B07DDC"/>
    <w:rsid w:val="00B11ADD"/>
    <w:rsid w:val="00B172CF"/>
    <w:rsid w:val="00B17EE4"/>
    <w:rsid w:val="00B21D0B"/>
    <w:rsid w:val="00B2248C"/>
    <w:rsid w:val="00B25C4A"/>
    <w:rsid w:val="00B25E9D"/>
    <w:rsid w:val="00B2600B"/>
    <w:rsid w:val="00B33CC7"/>
    <w:rsid w:val="00B3403F"/>
    <w:rsid w:val="00B352A1"/>
    <w:rsid w:val="00B35431"/>
    <w:rsid w:val="00B35A32"/>
    <w:rsid w:val="00B417EB"/>
    <w:rsid w:val="00B43E5E"/>
    <w:rsid w:val="00B463C3"/>
    <w:rsid w:val="00B47AFD"/>
    <w:rsid w:val="00B50FA0"/>
    <w:rsid w:val="00B53477"/>
    <w:rsid w:val="00B701FA"/>
    <w:rsid w:val="00B71DDA"/>
    <w:rsid w:val="00B74FD4"/>
    <w:rsid w:val="00B75D45"/>
    <w:rsid w:val="00B80CFD"/>
    <w:rsid w:val="00B813A1"/>
    <w:rsid w:val="00B83EB3"/>
    <w:rsid w:val="00B85EF0"/>
    <w:rsid w:val="00B86A7B"/>
    <w:rsid w:val="00B90088"/>
    <w:rsid w:val="00B90ECE"/>
    <w:rsid w:val="00B90FEE"/>
    <w:rsid w:val="00B91737"/>
    <w:rsid w:val="00B95F9D"/>
    <w:rsid w:val="00BA0E9F"/>
    <w:rsid w:val="00BA1B17"/>
    <w:rsid w:val="00BA47A5"/>
    <w:rsid w:val="00BA5C08"/>
    <w:rsid w:val="00BA6233"/>
    <w:rsid w:val="00BB0AAA"/>
    <w:rsid w:val="00BB278E"/>
    <w:rsid w:val="00BC0C96"/>
    <w:rsid w:val="00BC0EB9"/>
    <w:rsid w:val="00BC110D"/>
    <w:rsid w:val="00BC399F"/>
    <w:rsid w:val="00BD2FA6"/>
    <w:rsid w:val="00BE0E04"/>
    <w:rsid w:val="00BE22F2"/>
    <w:rsid w:val="00BE23CB"/>
    <w:rsid w:val="00BE37AC"/>
    <w:rsid w:val="00BE3820"/>
    <w:rsid w:val="00BE3C73"/>
    <w:rsid w:val="00BE423A"/>
    <w:rsid w:val="00BE5FD8"/>
    <w:rsid w:val="00BE7CE2"/>
    <w:rsid w:val="00BF2767"/>
    <w:rsid w:val="00BF2CB9"/>
    <w:rsid w:val="00BF2EB4"/>
    <w:rsid w:val="00BF7263"/>
    <w:rsid w:val="00C0352B"/>
    <w:rsid w:val="00C06761"/>
    <w:rsid w:val="00C1268A"/>
    <w:rsid w:val="00C12A99"/>
    <w:rsid w:val="00C143E8"/>
    <w:rsid w:val="00C22888"/>
    <w:rsid w:val="00C26A4C"/>
    <w:rsid w:val="00C320EB"/>
    <w:rsid w:val="00C32F98"/>
    <w:rsid w:val="00C33D43"/>
    <w:rsid w:val="00C33F19"/>
    <w:rsid w:val="00C35520"/>
    <w:rsid w:val="00C406EE"/>
    <w:rsid w:val="00C411B8"/>
    <w:rsid w:val="00C4163E"/>
    <w:rsid w:val="00C41AA2"/>
    <w:rsid w:val="00C44D66"/>
    <w:rsid w:val="00C4535C"/>
    <w:rsid w:val="00C453C0"/>
    <w:rsid w:val="00C456C5"/>
    <w:rsid w:val="00C46586"/>
    <w:rsid w:val="00C47101"/>
    <w:rsid w:val="00C471FE"/>
    <w:rsid w:val="00C472FF"/>
    <w:rsid w:val="00C5263C"/>
    <w:rsid w:val="00C527F4"/>
    <w:rsid w:val="00C53717"/>
    <w:rsid w:val="00C5405F"/>
    <w:rsid w:val="00C54110"/>
    <w:rsid w:val="00C57970"/>
    <w:rsid w:val="00C614F4"/>
    <w:rsid w:val="00C61D60"/>
    <w:rsid w:val="00C74D65"/>
    <w:rsid w:val="00C753C2"/>
    <w:rsid w:val="00C7650A"/>
    <w:rsid w:val="00C77BD0"/>
    <w:rsid w:val="00C80BDF"/>
    <w:rsid w:val="00C82CCE"/>
    <w:rsid w:val="00C835B4"/>
    <w:rsid w:val="00C867A0"/>
    <w:rsid w:val="00C911BF"/>
    <w:rsid w:val="00C9439C"/>
    <w:rsid w:val="00C95759"/>
    <w:rsid w:val="00CA274E"/>
    <w:rsid w:val="00CB4529"/>
    <w:rsid w:val="00CC0E84"/>
    <w:rsid w:val="00CC187D"/>
    <w:rsid w:val="00CC2B28"/>
    <w:rsid w:val="00CC5847"/>
    <w:rsid w:val="00CC5A9A"/>
    <w:rsid w:val="00CC7EAB"/>
    <w:rsid w:val="00CD26FA"/>
    <w:rsid w:val="00CD4327"/>
    <w:rsid w:val="00CD7061"/>
    <w:rsid w:val="00CE26B0"/>
    <w:rsid w:val="00CE2FE2"/>
    <w:rsid w:val="00CE617A"/>
    <w:rsid w:val="00CE6992"/>
    <w:rsid w:val="00CE7A18"/>
    <w:rsid w:val="00CF001B"/>
    <w:rsid w:val="00CF69AE"/>
    <w:rsid w:val="00CF7C1A"/>
    <w:rsid w:val="00D014A0"/>
    <w:rsid w:val="00D02263"/>
    <w:rsid w:val="00D04E9F"/>
    <w:rsid w:val="00D06089"/>
    <w:rsid w:val="00D067FF"/>
    <w:rsid w:val="00D10774"/>
    <w:rsid w:val="00D116E0"/>
    <w:rsid w:val="00D1189F"/>
    <w:rsid w:val="00D12EDE"/>
    <w:rsid w:val="00D136FF"/>
    <w:rsid w:val="00D13820"/>
    <w:rsid w:val="00D1382B"/>
    <w:rsid w:val="00D2116F"/>
    <w:rsid w:val="00D21C98"/>
    <w:rsid w:val="00D22A77"/>
    <w:rsid w:val="00D2745F"/>
    <w:rsid w:val="00D27557"/>
    <w:rsid w:val="00D31D3D"/>
    <w:rsid w:val="00D35D08"/>
    <w:rsid w:val="00D36375"/>
    <w:rsid w:val="00D43C80"/>
    <w:rsid w:val="00D453B6"/>
    <w:rsid w:val="00D46E44"/>
    <w:rsid w:val="00D5043B"/>
    <w:rsid w:val="00D5695E"/>
    <w:rsid w:val="00D62CFE"/>
    <w:rsid w:val="00D6377D"/>
    <w:rsid w:val="00D6430B"/>
    <w:rsid w:val="00D646B8"/>
    <w:rsid w:val="00D72C1B"/>
    <w:rsid w:val="00D82B41"/>
    <w:rsid w:val="00D84318"/>
    <w:rsid w:val="00D84626"/>
    <w:rsid w:val="00D867F9"/>
    <w:rsid w:val="00D8716A"/>
    <w:rsid w:val="00D91637"/>
    <w:rsid w:val="00D91BBA"/>
    <w:rsid w:val="00D969AB"/>
    <w:rsid w:val="00DA0F22"/>
    <w:rsid w:val="00DA5BD6"/>
    <w:rsid w:val="00DA78D1"/>
    <w:rsid w:val="00DB2D05"/>
    <w:rsid w:val="00DB7A08"/>
    <w:rsid w:val="00DB7EE7"/>
    <w:rsid w:val="00DC3337"/>
    <w:rsid w:val="00DC4294"/>
    <w:rsid w:val="00DD0F5D"/>
    <w:rsid w:val="00DD1A0E"/>
    <w:rsid w:val="00DD2EE7"/>
    <w:rsid w:val="00DD3ABD"/>
    <w:rsid w:val="00DE2600"/>
    <w:rsid w:val="00DE6BF7"/>
    <w:rsid w:val="00DE6C63"/>
    <w:rsid w:val="00DE7FA9"/>
    <w:rsid w:val="00DF2027"/>
    <w:rsid w:val="00DF46F8"/>
    <w:rsid w:val="00DF7F3E"/>
    <w:rsid w:val="00E01100"/>
    <w:rsid w:val="00E0171E"/>
    <w:rsid w:val="00E0195E"/>
    <w:rsid w:val="00E03636"/>
    <w:rsid w:val="00E0375B"/>
    <w:rsid w:val="00E03888"/>
    <w:rsid w:val="00E0431E"/>
    <w:rsid w:val="00E1022D"/>
    <w:rsid w:val="00E13F54"/>
    <w:rsid w:val="00E17C01"/>
    <w:rsid w:val="00E17C84"/>
    <w:rsid w:val="00E267BD"/>
    <w:rsid w:val="00E32CCE"/>
    <w:rsid w:val="00E40329"/>
    <w:rsid w:val="00E40C66"/>
    <w:rsid w:val="00E4176F"/>
    <w:rsid w:val="00E45AEB"/>
    <w:rsid w:val="00E47C8E"/>
    <w:rsid w:val="00E5423D"/>
    <w:rsid w:val="00E57AB9"/>
    <w:rsid w:val="00E60023"/>
    <w:rsid w:val="00E63278"/>
    <w:rsid w:val="00E637EA"/>
    <w:rsid w:val="00E63D81"/>
    <w:rsid w:val="00E67236"/>
    <w:rsid w:val="00E675D9"/>
    <w:rsid w:val="00E81214"/>
    <w:rsid w:val="00E82847"/>
    <w:rsid w:val="00E8350F"/>
    <w:rsid w:val="00E84155"/>
    <w:rsid w:val="00E849B5"/>
    <w:rsid w:val="00E86C06"/>
    <w:rsid w:val="00E90061"/>
    <w:rsid w:val="00E91522"/>
    <w:rsid w:val="00E922F4"/>
    <w:rsid w:val="00E926E1"/>
    <w:rsid w:val="00E92C42"/>
    <w:rsid w:val="00E92F40"/>
    <w:rsid w:val="00E94415"/>
    <w:rsid w:val="00E97598"/>
    <w:rsid w:val="00EA1960"/>
    <w:rsid w:val="00EA318E"/>
    <w:rsid w:val="00EA319E"/>
    <w:rsid w:val="00EB0B4F"/>
    <w:rsid w:val="00EB1611"/>
    <w:rsid w:val="00EB39D4"/>
    <w:rsid w:val="00EB5561"/>
    <w:rsid w:val="00EB599B"/>
    <w:rsid w:val="00EB6684"/>
    <w:rsid w:val="00EC1FD2"/>
    <w:rsid w:val="00EC23C4"/>
    <w:rsid w:val="00EC6A9E"/>
    <w:rsid w:val="00ED1532"/>
    <w:rsid w:val="00ED1F78"/>
    <w:rsid w:val="00ED31E7"/>
    <w:rsid w:val="00ED7A8C"/>
    <w:rsid w:val="00EE0E81"/>
    <w:rsid w:val="00EE2539"/>
    <w:rsid w:val="00EE2EE6"/>
    <w:rsid w:val="00EE5640"/>
    <w:rsid w:val="00EE75C3"/>
    <w:rsid w:val="00EF043D"/>
    <w:rsid w:val="00EF074F"/>
    <w:rsid w:val="00EF2243"/>
    <w:rsid w:val="00EF43D6"/>
    <w:rsid w:val="00EF4748"/>
    <w:rsid w:val="00EF5F20"/>
    <w:rsid w:val="00F0285C"/>
    <w:rsid w:val="00F03914"/>
    <w:rsid w:val="00F0682A"/>
    <w:rsid w:val="00F1012C"/>
    <w:rsid w:val="00F1074A"/>
    <w:rsid w:val="00F1195C"/>
    <w:rsid w:val="00F11B37"/>
    <w:rsid w:val="00F1233E"/>
    <w:rsid w:val="00F1295A"/>
    <w:rsid w:val="00F14D24"/>
    <w:rsid w:val="00F253CD"/>
    <w:rsid w:val="00F304DB"/>
    <w:rsid w:val="00F337ED"/>
    <w:rsid w:val="00F37BA0"/>
    <w:rsid w:val="00F47ED8"/>
    <w:rsid w:val="00F5023D"/>
    <w:rsid w:val="00F53511"/>
    <w:rsid w:val="00F54FEC"/>
    <w:rsid w:val="00F5522D"/>
    <w:rsid w:val="00F56EBD"/>
    <w:rsid w:val="00F56EF5"/>
    <w:rsid w:val="00F56F37"/>
    <w:rsid w:val="00F57427"/>
    <w:rsid w:val="00F57A52"/>
    <w:rsid w:val="00F6081C"/>
    <w:rsid w:val="00F61C93"/>
    <w:rsid w:val="00F63AD7"/>
    <w:rsid w:val="00F6537A"/>
    <w:rsid w:val="00F653E9"/>
    <w:rsid w:val="00F7098F"/>
    <w:rsid w:val="00F7235A"/>
    <w:rsid w:val="00F772A5"/>
    <w:rsid w:val="00F77AC3"/>
    <w:rsid w:val="00F77D16"/>
    <w:rsid w:val="00F80FE5"/>
    <w:rsid w:val="00F810B9"/>
    <w:rsid w:val="00F814E4"/>
    <w:rsid w:val="00F82823"/>
    <w:rsid w:val="00F83419"/>
    <w:rsid w:val="00F850AD"/>
    <w:rsid w:val="00F8558B"/>
    <w:rsid w:val="00F86497"/>
    <w:rsid w:val="00F879E5"/>
    <w:rsid w:val="00F909EC"/>
    <w:rsid w:val="00F95816"/>
    <w:rsid w:val="00F974EA"/>
    <w:rsid w:val="00FA0B9D"/>
    <w:rsid w:val="00FA24EA"/>
    <w:rsid w:val="00FA369F"/>
    <w:rsid w:val="00FB027A"/>
    <w:rsid w:val="00FB0EEA"/>
    <w:rsid w:val="00FB228A"/>
    <w:rsid w:val="00FB3161"/>
    <w:rsid w:val="00FB3DCB"/>
    <w:rsid w:val="00FB3E8C"/>
    <w:rsid w:val="00FB472E"/>
    <w:rsid w:val="00FC165F"/>
    <w:rsid w:val="00FC3BA6"/>
    <w:rsid w:val="00FC4A7D"/>
    <w:rsid w:val="00FC548B"/>
    <w:rsid w:val="00FD19B4"/>
    <w:rsid w:val="00FD2B1D"/>
    <w:rsid w:val="00FD2B8A"/>
    <w:rsid w:val="00FD3249"/>
    <w:rsid w:val="00FD74CD"/>
    <w:rsid w:val="00FE0B7E"/>
    <w:rsid w:val="00FE20C5"/>
    <w:rsid w:val="00FE28B8"/>
    <w:rsid w:val="00FF0E3E"/>
    <w:rsid w:val="00FF22F2"/>
    <w:rsid w:val="00FF4CC0"/>
    <w:rsid w:val="00FF6925"/>
    <w:rsid w:val="099D0877"/>
    <w:rsid w:val="0A8665A9"/>
    <w:rsid w:val="0D463E4B"/>
    <w:rsid w:val="11687759"/>
    <w:rsid w:val="120345B0"/>
    <w:rsid w:val="15CC6EEF"/>
    <w:rsid w:val="195868A5"/>
    <w:rsid w:val="19DE3172"/>
    <w:rsid w:val="19FC4816"/>
    <w:rsid w:val="1A5F5718"/>
    <w:rsid w:val="1CF17BF4"/>
    <w:rsid w:val="1D4B057E"/>
    <w:rsid w:val="1EC6748F"/>
    <w:rsid w:val="1F7650B2"/>
    <w:rsid w:val="20C33C44"/>
    <w:rsid w:val="24186741"/>
    <w:rsid w:val="2A622C42"/>
    <w:rsid w:val="2A6F2F81"/>
    <w:rsid w:val="2C0642C2"/>
    <w:rsid w:val="30F42D46"/>
    <w:rsid w:val="314D19A6"/>
    <w:rsid w:val="32E9547A"/>
    <w:rsid w:val="3466200D"/>
    <w:rsid w:val="35937045"/>
    <w:rsid w:val="3669635F"/>
    <w:rsid w:val="36AF0EC7"/>
    <w:rsid w:val="38CB2ACD"/>
    <w:rsid w:val="3B7E449D"/>
    <w:rsid w:val="3C4F3C87"/>
    <w:rsid w:val="43137096"/>
    <w:rsid w:val="476D1BA7"/>
    <w:rsid w:val="48861C6A"/>
    <w:rsid w:val="4F9B305F"/>
    <w:rsid w:val="55870AB8"/>
    <w:rsid w:val="58020ED0"/>
    <w:rsid w:val="5A95230F"/>
    <w:rsid w:val="5BD70264"/>
    <w:rsid w:val="5EF66A81"/>
    <w:rsid w:val="60234DC8"/>
    <w:rsid w:val="61CB3C1B"/>
    <w:rsid w:val="64CE5517"/>
    <w:rsid w:val="6502208C"/>
    <w:rsid w:val="665F13FA"/>
    <w:rsid w:val="686630C2"/>
    <w:rsid w:val="697639D5"/>
    <w:rsid w:val="6F835099"/>
    <w:rsid w:val="74EE0A07"/>
    <w:rsid w:val="75212EB1"/>
    <w:rsid w:val="7763061C"/>
    <w:rsid w:val="784355C6"/>
    <w:rsid w:val="7A012A0D"/>
    <w:rsid w:val="7AAC03B3"/>
    <w:rsid w:val="7E002E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iPriority="99" w:semiHidden="0" w:name="endnote reference"/>
    <w:lsdException w:qFormat="1"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qFormat="1" w:unhideWhenUsed="0" w:uiPriority="0" w:semiHidden="0"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5">
    <w:name w:val="heading 1"/>
    <w:basedOn w:val="1"/>
    <w:next w:val="1"/>
    <w:link w:val="98"/>
    <w:qFormat/>
    <w:uiPriority w:val="0"/>
    <w:pPr>
      <w:keepNext/>
      <w:keepLines/>
      <w:adjustRightInd w:val="0"/>
      <w:spacing w:before="340" w:after="330" w:line="578" w:lineRule="auto"/>
      <w:outlineLvl w:val="0"/>
    </w:pPr>
    <w:rPr>
      <w:rFonts w:ascii="Calibri" w:hAnsi="Calibri" w:eastAsia="宋体" w:cs="Times New Roman"/>
      <w:b/>
      <w:bCs/>
      <w:kern w:val="44"/>
      <w:sz w:val="44"/>
      <w:szCs w:val="44"/>
    </w:rPr>
  </w:style>
  <w:style w:type="paragraph" w:styleId="6">
    <w:name w:val="heading 2"/>
    <w:basedOn w:val="1"/>
    <w:next w:val="1"/>
    <w:link w:val="99"/>
    <w:qFormat/>
    <w:uiPriority w:val="0"/>
    <w:pPr>
      <w:keepNext/>
      <w:keepLines/>
      <w:adjustRightInd w:val="0"/>
      <w:spacing w:before="260" w:after="260" w:line="416" w:lineRule="auto"/>
      <w:outlineLvl w:val="1"/>
    </w:pPr>
    <w:rPr>
      <w:rFonts w:ascii="Arial" w:hAnsi="Arial" w:eastAsia="黑体" w:cs="Times New Roman"/>
      <w:b/>
      <w:bCs/>
      <w:sz w:val="32"/>
      <w:szCs w:val="32"/>
    </w:rPr>
  </w:style>
  <w:style w:type="paragraph" w:styleId="7">
    <w:name w:val="heading 3"/>
    <w:basedOn w:val="1"/>
    <w:next w:val="1"/>
    <w:link w:val="100"/>
    <w:qFormat/>
    <w:uiPriority w:val="0"/>
    <w:pPr>
      <w:keepNext/>
      <w:keepLines/>
      <w:adjustRightInd w:val="0"/>
      <w:spacing w:before="260" w:after="260" w:line="416" w:lineRule="auto"/>
      <w:outlineLvl w:val="2"/>
    </w:pPr>
    <w:rPr>
      <w:rFonts w:ascii="Calibri" w:hAnsi="Calibri" w:eastAsia="宋体" w:cs="Times New Roman"/>
      <w:b/>
      <w:bCs/>
      <w:sz w:val="32"/>
      <w:szCs w:val="32"/>
    </w:rPr>
  </w:style>
  <w:style w:type="paragraph" w:styleId="8">
    <w:name w:val="heading 4"/>
    <w:basedOn w:val="1"/>
    <w:next w:val="1"/>
    <w:link w:val="101"/>
    <w:qFormat/>
    <w:uiPriority w:val="0"/>
    <w:pPr>
      <w:keepNext/>
      <w:keepLines/>
      <w:adjustRightInd w:val="0"/>
      <w:spacing w:before="280" w:after="290" w:line="376" w:lineRule="auto"/>
      <w:outlineLvl w:val="3"/>
    </w:pPr>
    <w:rPr>
      <w:rFonts w:ascii="Arial" w:hAnsi="Arial" w:eastAsia="黑体" w:cs="Times New Roman"/>
      <w:b/>
      <w:bCs/>
      <w:sz w:val="28"/>
      <w:szCs w:val="28"/>
    </w:rPr>
  </w:style>
  <w:style w:type="paragraph" w:styleId="9">
    <w:name w:val="heading 5"/>
    <w:basedOn w:val="1"/>
    <w:next w:val="1"/>
    <w:link w:val="102"/>
    <w:qFormat/>
    <w:uiPriority w:val="0"/>
    <w:pPr>
      <w:keepNext/>
      <w:keepLines/>
      <w:spacing w:before="280" w:after="290" w:line="376" w:lineRule="auto"/>
      <w:outlineLvl w:val="4"/>
    </w:pPr>
    <w:rPr>
      <w:rFonts w:ascii="Calibri" w:hAnsi="Calibri" w:eastAsia="宋体" w:cs="Times New Roman"/>
      <w:b/>
      <w:bCs/>
      <w:sz w:val="28"/>
      <w:szCs w:val="28"/>
    </w:rPr>
  </w:style>
  <w:style w:type="paragraph" w:styleId="10">
    <w:name w:val="heading 6"/>
    <w:basedOn w:val="1"/>
    <w:next w:val="1"/>
    <w:link w:val="103"/>
    <w:qFormat/>
    <w:uiPriority w:val="0"/>
    <w:pPr>
      <w:keepNext/>
      <w:keepLines/>
      <w:spacing w:before="240" w:after="64" w:line="320" w:lineRule="auto"/>
      <w:outlineLvl w:val="5"/>
    </w:pPr>
    <w:rPr>
      <w:rFonts w:ascii="Arial" w:hAnsi="Arial" w:eastAsia="黑体" w:cs="Times New Roman"/>
      <w:b/>
      <w:bCs/>
      <w:sz w:val="24"/>
      <w:szCs w:val="24"/>
    </w:rPr>
  </w:style>
  <w:style w:type="paragraph" w:styleId="11">
    <w:name w:val="heading 7"/>
    <w:basedOn w:val="1"/>
    <w:next w:val="1"/>
    <w:link w:val="104"/>
    <w:qFormat/>
    <w:uiPriority w:val="0"/>
    <w:pPr>
      <w:keepNext/>
      <w:keepLines/>
      <w:spacing w:before="240" w:after="64" w:line="320" w:lineRule="auto"/>
      <w:outlineLvl w:val="6"/>
    </w:pPr>
    <w:rPr>
      <w:rFonts w:ascii="Calibri" w:hAnsi="Calibri" w:eastAsia="宋体" w:cs="Times New Roman"/>
      <w:b/>
      <w:bCs/>
      <w:sz w:val="24"/>
      <w:szCs w:val="24"/>
    </w:rPr>
  </w:style>
  <w:style w:type="paragraph" w:styleId="12">
    <w:name w:val="heading 8"/>
    <w:basedOn w:val="1"/>
    <w:next w:val="1"/>
    <w:link w:val="105"/>
    <w:qFormat/>
    <w:uiPriority w:val="0"/>
    <w:pPr>
      <w:keepNext/>
      <w:keepLines/>
      <w:spacing w:before="240" w:after="64" w:line="320" w:lineRule="auto"/>
      <w:outlineLvl w:val="7"/>
    </w:pPr>
    <w:rPr>
      <w:rFonts w:ascii="Arial" w:hAnsi="Arial" w:eastAsia="黑体" w:cs="Times New Roman"/>
      <w:sz w:val="24"/>
      <w:szCs w:val="24"/>
    </w:rPr>
  </w:style>
  <w:style w:type="paragraph" w:styleId="13">
    <w:name w:val="heading 9"/>
    <w:basedOn w:val="1"/>
    <w:next w:val="1"/>
    <w:link w:val="106"/>
    <w:qFormat/>
    <w:uiPriority w:val="0"/>
    <w:pPr>
      <w:widowControl/>
      <w:wordWrap w:val="0"/>
      <w:overflowPunct w:val="0"/>
      <w:adjustRightInd w:val="0"/>
      <w:spacing w:line="360" w:lineRule="auto"/>
      <w:jc w:val="left"/>
      <w:textAlignment w:val="baseline"/>
      <w:outlineLvl w:val="8"/>
    </w:pPr>
    <w:rPr>
      <w:rFonts w:ascii="微软雅黑" w:hAnsi="微软雅黑" w:eastAsia="微软雅黑" w:cs="Times New Roman"/>
      <w:bCs/>
      <w:kern w:val="0"/>
      <w:sz w:val="18"/>
      <w:szCs w:val="18"/>
    </w:rPr>
  </w:style>
  <w:style w:type="character" w:default="1" w:styleId="88">
    <w:name w:val="Default Paragraph Font"/>
    <w:semiHidden/>
    <w:unhideWhenUsed/>
    <w:qFormat/>
    <w:uiPriority w:val="1"/>
  </w:style>
  <w:style w:type="table" w:default="1" w:styleId="85">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314"/>
    <w:qFormat/>
    <w:uiPriority w:val="0"/>
    <w:pPr>
      <w:spacing w:line="312" w:lineRule="atLeast"/>
      <w:ind w:firstLine="420" w:firstLineChars="200"/>
      <w:textAlignment w:val="baseline"/>
    </w:pPr>
    <w:rPr>
      <w:rFonts w:ascii="Times New Roman" w:hAnsi="Times New Roman"/>
      <w:sz w:val="24"/>
    </w:rPr>
  </w:style>
  <w:style w:type="paragraph" w:styleId="3">
    <w:name w:val="Body Text"/>
    <w:basedOn w:val="1"/>
    <w:link w:val="150"/>
    <w:qFormat/>
    <w:uiPriority w:val="0"/>
    <w:pPr>
      <w:adjustRightInd w:val="0"/>
      <w:spacing w:after="120" w:line="400" w:lineRule="exact"/>
    </w:pPr>
    <w:rPr>
      <w:rFonts w:ascii="Calibri" w:hAnsi="Calibri" w:eastAsia="宋体" w:cs="Times New Roman"/>
      <w:szCs w:val="21"/>
    </w:rPr>
  </w:style>
  <w:style w:type="paragraph" w:styleId="4">
    <w:name w:val="macro"/>
    <w:link w:val="294"/>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spacing w:line="360" w:lineRule="auto"/>
      <w:ind w:firstLine="200" w:firstLineChars="200"/>
      <w:jc w:val="both"/>
      <w:textAlignment w:val="baseline"/>
    </w:pPr>
    <w:rPr>
      <w:rFonts w:ascii="Courier New" w:hAnsi="Courier New" w:eastAsia="宋体" w:cs="Times New Roman"/>
      <w:sz w:val="24"/>
      <w:lang w:val="en-US" w:eastAsia="zh-CN" w:bidi="ar-SA"/>
    </w:rPr>
  </w:style>
  <w:style w:type="paragraph" w:styleId="14">
    <w:name w:val="List 3"/>
    <w:basedOn w:val="1"/>
    <w:qFormat/>
    <w:uiPriority w:val="0"/>
    <w:pPr>
      <w:adjustRightInd w:val="0"/>
      <w:spacing w:line="312" w:lineRule="atLeast"/>
      <w:ind w:left="1260" w:hanging="420" w:firstLineChars="200"/>
      <w:textAlignment w:val="baseline"/>
    </w:pPr>
    <w:rPr>
      <w:rFonts w:ascii="Times New Roman" w:hAnsi="Times New Roman" w:eastAsia="宋体" w:cs="Times New Roman"/>
      <w:kern w:val="0"/>
      <w:sz w:val="24"/>
      <w:szCs w:val="20"/>
    </w:rPr>
  </w:style>
  <w:style w:type="paragraph" w:styleId="15">
    <w:name w:val="toc 7"/>
    <w:basedOn w:val="1"/>
    <w:next w:val="1"/>
    <w:unhideWhenUsed/>
    <w:qFormat/>
    <w:uiPriority w:val="39"/>
    <w:pPr>
      <w:ind w:left="1260"/>
      <w:jc w:val="left"/>
    </w:pPr>
    <w:rPr>
      <w:rFonts w:eastAsiaTheme="minorHAnsi"/>
      <w:sz w:val="18"/>
      <w:szCs w:val="18"/>
    </w:rPr>
  </w:style>
  <w:style w:type="paragraph" w:styleId="16">
    <w:name w:val="List Number 2"/>
    <w:basedOn w:val="1"/>
    <w:qFormat/>
    <w:uiPriority w:val="0"/>
    <w:pPr>
      <w:numPr>
        <w:ilvl w:val="0"/>
        <w:numId w:val="1"/>
      </w:numPr>
      <w:adjustRightInd w:val="0"/>
      <w:spacing w:line="312" w:lineRule="atLeast"/>
      <w:ind w:left="0" w:leftChars="0" w:firstLine="0" w:firstLineChars="0"/>
      <w:textAlignment w:val="baseline"/>
    </w:pPr>
    <w:rPr>
      <w:rFonts w:ascii="Times New Roman" w:hAnsi="Times New Roman" w:eastAsia="宋体" w:cs="Times New Roman"/>
      <w:kern w:val="0"/>
      <w:sz w:val="24"/>
      <w:szCs w:val="20"/>
    </w:rPr>
  </w:style>
  <w:style w:type="paragraph" w:styleId="17">
    <w:name w:val="table of authorities"/>
    <w:basedOn w:val="1"/>
    <w:next w:val="1"/>
    <w:qFormat/>
    <w:uiPriority w:val="0"/>
    <w:pPr>
      <w:adjustRightInd w:val="0"/>
      <w:spacing w:line="312" w:lineRule="atLeast"/>
      <w:ind w:left="420" w:firstLine="200" w:firstLineChars="200"/>
      <w:textAlignment w:val="baseline"/>
    </w:pPr>
    <w:rPr>
      <w:rFonts w:ascii="Times New Roman" w:hAnsi="Times New Roman" w:eastAsia="宋体" w:cs="Times New Roman"/>
      <w:kern w:val="0"/>
      <w:sz w:val="24"/>
      <w:szCs w:val="20"/>
    </w:rPr>
  </w:style>
  <w:style w:type="paragraph" w:styleId="18">
    <w:name w:val="Note Heading"/>
    <w:basedOn w:val="1"/>
    <w:next w:val="1"/>
    <w:link w:val="295"/>
    <w:qFormat/>
    <w:uiPriority w:val="0"/>
    <w:pPr>
      <w:adjustRightInd w:val="0"/>
      <w:spacing w:line="312" w:lineRule="atLeast"/>
      <w:ind w:firstLine="200" w:firstLineChars="200"/>
      <w:jc w:val="center"/>
      <w:textAlignment w:val="baseline"/>
    </w:pPr>
    <w:rPr>
      <w:rFonts w:ascii="Times New Roman" w:hAnsi="Times New Roman" w:eastAsia="宋体" w:cs="Times New Roman"/>
      <w:kern w:val="0"/>
      <w:sz w:val="24"/>
      <w:szCs w:val="20"/>
    </w:rPr>
  </w:style>
  <w:style w:type="paragraph" w:styleId="19">
    <w:name w:val="List Bullet 4"/>
    <w:basedOn w:val="1"/>
    <w:qFormat/>
    <w:uiPriority w:val="0"/>
    <w:pPr>
      <w:numPr>
        <w:ilvl w:val="0"/>
        <w:numId w:val="2"/>
      </w:numPr>
      <w:adjustRightInd w:val="0"/>
      <w:spacing w:line="312" w:lineRule="atLeast"/>
      <w:ind w:left="0" w:leftChars="0" w:firstLine="0" w:firstLineChars="0"/>
      <w:textAlignment w:val="baseline"/>
    </w:pPr>
    <w:rPr>
      <w:rFonts w:ascii="Times New Roman" w:hAnsi="Times New Roman" w:eastAsia="宋体" w:cs="Times New Roman"/>
      <w:kern w:val="0"/>
      <w:sz w:val="24"/>
      <w:szCs w:val="20"/>
    </w:rPr>
  </w:style>
  <w:style w:type="paragraph" w:styleId="20">
    <w:name w:val="index 8"/>
    <w:basedOn w:val="1"/>
    <w:next w:val="1"/>
    <w:qFormat/>
    <w:uiPriority w:val="0"/>
    <w:pPr>
      <w:adjustRightInd w:val="0"/>
      <w:spacing w:line="312" w:lineRule="atLeast"/>
      <w:ind w:left="2940" w:firstLine="200" w:firstLineChars="200"/>
      <w:textAlignment w:val="baseline"/>
    </w:pPr>
    <w:rPr>
      <w:rFonts w:ascii="Times New Roman" w:hAnsi="Times New Roman" w:eastAsia="宋体" w:cs="Times New Roman"/>
      <w:kern w:val="0"/>
      <w:sz w:val="24"/>
      <w:szCs w:val="20"/>
    </w:rPr>
  </w:style>
  <w:style w:type="paragraph" w:styleId="21">
    <w:name w:val="List Number"/>
    <w:basedOn w:val="1"/>
    <w:qFormat/>
    <w:uiPriority w:val="0"/>
    <w:pPr>
      <w:numPr>
        <w:ilvl w:val="0"/>
        <w:numId w:val="3"/>
      </w:numPr>
      <w:tabs>
        <w:tab w:val="left" w:pos="360"/>
        <w:tab w:val="clear" w:pos="501"/>
      </w:tabs>
      <w:adjustRightInd w:val="0"/>
      <w:spacing w:line="312" w:lineRule="atLeast"/>
      <w:ind w:left="360" w:firstLine="0" w:firstLineChars="0"/>
      <w:textAlignment w:val="baseline"/>
    </w:pPr>
    <w:rPr>
      <w:rFonts w:ascii="Times New Roman" w:hAnsi="Times New Roman" w:eastAsia="宋体" w:cs="Times New Roman"/>
      <w:kern w:val="0"/>
      <w:sz w:val="24"/>
      <w:szCs w:val="20"/>
    </w:rPr>
  </w:style>
  <w:style w:type="paragraph" w:styleId="22">
    <w:name w:val="Normal Indent"/>
    <w:basedOn w:val="1"/>
    <w:link w:val="878"/>
    <w:qFormat/>
    <w:uiPriority w:val="0"/>
    <w:pPr>
      <w:adjustRightInd w:val="0"/>
      <w:spacing w:line="400" w:lineRule="exact"/>
      <w:ind w:firstLine="420"/>
    </w:pPr>
    <w:rPr>
      <w:rFonts w:ascii="Calibri" w:hAnsi="Calibri" w:eastAsia="宋体" w:cs="Times New Roman"/>
      <w:szCs w:val="21"/>
    </w:rPr>
  </w:style>
  <w:style w:type="paragraph" w:styleId="23">
    <w:name w:val="caption"/>
    <w:basedOn w:val="1"/>
    <w:next w:val="1"/>
    <w:qFormat/>
    <w:uiPriority w:val="0"/>
    <w:pPr>
      <w:adjustRightInd w:val="0"/>
      <w:spacing w:before="152" w:after="160" w:line="312" w:lineRule="atLeast"/>
      <w:ind w:firstLine="200" w:firstLineChars="200"/>
      <w:textAlignment w:val="baseline"/>
    </w:pPr>
    <w:rPr>
      <w:rFonts w:ascii="Arial" w:hAnsi="Arial" w:eastAsia="黑体" w:cs="Times New Roman"/>
      <w:kern w:val="0"/>
      <w:sz w:val="24"/>
      <w:szCs w:val="20"/>
    </w:rPr>
  </w:style>
  <w:style w:type="paragraph" w:styleId="24">
    <w:name w:val="index 5"/>
    <w:basedOn w:val="1"/>
    <w:next w:val="1"/>
    <w:qFormat/>
    <w:uiPriority w:val="0"/>
    <w:pPr>
      <w:adjustRightInd w:val="0"/>
      <w:spacing w:line="312" w:lineRule="atLeast"/>
      <w:ind w:left="1680" w:firstLine="200" w:firstLineChars="200"/>
      <w:textAlignment w:val="baseline"/>
    </w:pPr>
    <w:rPr>
      <w:rFonts w:ascii="Times New Roman" w:hAnsi="Times New Roman" w:eastAsia="宋体" w:cs="Times New Roman"/>
      <w:kern w:val="0"/>
      <w:sz w:val="24"/>
      <w:szCs w:val="20"/>
    </w:rPr>
  </w:style>
  <w:style w:type="paragraph" w:styleId="25">
    <w:name w:val="List Bullet"/>
    <w:basedOn w:val="1"/>
    <w:qFormat/>
    <w:uiPriority w:val="0"/>
    <w:pPr>
      <w:numPr>
        <w:ilvl w:val="0"/>
        <w:numId w:val="4"/>
      </w:numPr>
      <w:adjustRightInd w:val="0"/>
      <w:spacing w:line="312" w:lineRule="atLeast"/>
      <w:ind w:firstLine="0" w:firstLineChars="0"/>
      <w:textAlignment w:val="baseline"/>
    </w:pPr>
    <w:rPr>
      <w:rFonts w:ascii="Times New Roman" w:hAnsi="Times New Roman" w:eastAsia="宋体" w:cs="Times New Roman"/>
      <w:kern w:val="0"/>
      <w:sz w:val="24"/>
      <w:szCs w:val="20"/>
    </w:rPr>
  </w:style>
  <w:style w:type="paragraph" w:styleId="26">
    <w:name w:val="envelope address"/>
    <w:basedOn w:val="1"/>
    <w:qFormat/>
    <w:uiPriority w:val="0"/>
    <w:pPr>
      <w:framePr w:w="7920" w:h="1980" w:hRule="exact" w:hSpace="180" w:wrap="around" w:vAnchor="margin" w:hAnchor="page" w:xAlign="center" w:yAlign="bottom"/>
      <w:adjustRightInd w:val="0"/>
      <w:snapToGrid w:val="0"/>
      <w:spacing w:line="312" w:lineRule="atLeast"/>
      <w:ind w:left="2880" w:firstLine="200" w:firstLineChars="200"/>
      <w:textAlignment w:val="baseline"/>
    </w:pPr>
    <w:rPr>
      <w:rFonts w:ascii="Arial" w:hAnsi="Arial" w:eastAsia="宋体" w:cs="Times New Roman"/>
      <w:kern w:val="0"/>
      <w:sz w:val="24"/>
      <w:szCs w:val="20"/>
    </w:rPr>
  </w:style>
  <w:style w:type="paragraph" w:styleId="27">
    <w:name w:val="Document Map"/>
    <w:basedOn w:val="1"/>
    <w:link w:val="296"/>
    <w:qFormat/>
    <w:uiPriority w:val="0"/>
    <w:pPr>
      <w:shd w:val="clear" w:color="auto" w:fill="000080"/>
      <w:spacing w:line="360" w:lineRule="auto"/>
      <w:ind w:firstLine="200" w:firstLineChars="200"/>
    </w:pPr>
    <w:rPr>
      <w:rFonts w:ascii="宋体" w:hAnsi="宋体" w:eastAsia="宋体" w:cs="Times New Roman"/>
      <w:sz w:val="24"/>
      <w:szCs w:val="21"/>
    </w:rPr>
  </w:style>
  <w:style w:type="paragraph" w:styleId="28">
    <w:name w:val="toa heading"/>
    <w:basedOn w:val="1"/>
    <w:next w:val="1"/>
    <w:qFormat/>
    <w:uiPriority w:val="0"/>
    <w:pPr>
      <w:adjustRightInd w:val="0"/>
      <w:spacing w:before="120" w:line="312" w:lineRule="atLeast"/>
      <w:ind w:firstLine="200" w:firstLineChars="200"/>
      <w:textAlignment w:val="baseline"/>
    </w:pPr>
    <w:rPr>
      <w:rFonts w:ascii="Arial" w:hAnsi="Arial" w:eastAsia="宋体" w:cs="Times New Roman"/>
      <w:kern w:val="0"/>
      <w:sz w:val="24"/>
      <w:szCs w:val="20"/>
    </w:rPr>
  </w:style>
  <w:style w:type="paragraph" w:styleId="29">
    <w:name w:val="annotation text"/>
    <w:basedOn w:val="1"/>
    <w:link w:val="297"/>
    <w:qFormat/>
    <w:uiPriority w:val="99"/>
    <w:pPr>
      <w:spacing w:line="360" w:lineRule="auto"/>
      <w:ind w:firstLine="200" w:firstLineChars="200"/>
      <w:jc w:val="left"/>
    </w:pPr>
    <w:rPr>
      <w:rFonts w:ascii="宋体" w:hAnsi="宋体" w:eastAsia="宋体" w:cs="Times New Roman"/>
      <w:sz w:val="24"/>
      <w:szCs w:val="21"/>
    </w:rPr>
  </w:style>
  <w:style w:type="paragraph" w:styleId="30">
    <w:name w:val="index 6"/>
    <w:basedOn w:val="1"/>
    <w:next w:val="1"/>
    <w:qFormat/>
    <w:uiPriority w:val="0"/>
    <w:pPr>
      <w:adjustRightInd w:val="0"/>
      <w:spacing w:line="312" w:lineRule="atLeast"/>
      <w:ind w:left="2100" w:firstLine="200" w:firstLineChars="200"/>
      <w:textAlignment w:val="baseline"/>
    </w:pPr>
    <w:rPr>
      <w:rFonts w:ascii="Times New Roman" w:hAnsi="Times New Roman" w:eastAsia="宋体" w:cs="Times New Roman"/>
      <w:kern w:val="0"/>
      <w:sz w:val="24"/>
      <w:szCs w:val="20"/>
    </w:rPr>
  </w:style>
  <w:style w:type="paragraph" w:styleId="31">
    <w:name w:val="Salutation"/>
    <w:basedOn w:val="1"/>
    <w:next w:val="1"/>
    <w:link w:val="298"/>
    <w:qFormat/>
    <w:uiPriority w:val="0"/>
    <w:pPr>
      <w:spacing w:line="360" w:lineRule="auto"/>
      <w:ind w:firstLine="200" w:firstLineChars="200"/>
    </w:pPr>
    <w:rPr>
      <w:rFonts w:ascii="宋体" w:hAnsi="宋体" w:eastAsia="宋体" w:cs="Times New Roman"/>
      <w:sz w:val="24"/>
      <w:szCs w:val="24"/>
    </w:rPr>
  </w:style>
  <w:style w:type="paragraph" w:styleId="32">
    <w:name w:val="Body Text 3"/>
    <w:basedOn w:val="1"/>
    <w:link w:val="299"/>
    <w:qFormat/>
    <w:uiPriority w:val="0"/>
    <w:pPr>
      <w:spacing w:line="360" w:lineRule="auto"/>
      <w:ind w:firstLine="200" w:firstLineChars="200"/>
    </w:pPr>
    <w:rPr>
      <w:rFonts w:ascii="宋体" w:hAnsi="宋体" w:eastAsia="宋体" w:cs="Times New Roman"/>
      <w:sz w:val="24"/>
      <w:szCs w:val="20"/>
    </w:rPr>
  </w:style>
  <w:style w:type="paragraph" w:styleId="33">
    <w:name w:val="Closing"/>
    <w:basedOn w:val="1"/>
    <w:next w:val="1"/>
    <w:link w:val="300"/>
    <w:qFormat/>
    <w:uiPriority w:val="0"/>
    <w:pPr>
      <w:adjustRightInd w:val="0"/>
      <w:spacing w:line="312" w:lineRule="atLeast"/>
      <w:ind w:left="4320" w:firstLine="200" w:firstLineChars="200"/>
      <w:textAlignment w:val="baseline"/>
    </w:pPr>
    <w:rPr>
      <w:rFonts w:ascii="Times New Roman" w:hAnsi="Times New Roman" w:eastAsia="宋体" w:cs="Times New Roman"/>
      <w:kern w:val="0"/>
      <w:sz w:val="24"/>
      <w:szCs w:val="20"/>
    </w:rPr>
  </w:style>
  <w:style w:type="paragraph" w:styleId="34">
    <w:name w:val="List Bullet 3"/>
    <w:basedOn w:val="1"/>
    <w:qFormat/>
    <w:uiPriority w:val="0"/>
    <w:pPr>
      <w:numPr>
        <w:ilvl w:val="0"/>
        <w:numId w:val="5"/>
      </w:numPr>
      <w:adjustRightInd w:val="0"/>
      <w:spacing w:line="312" w:lineRule="atLeast"/>
      <w:ind w:left="0" w:leftChars="0" w:firstLine="0" w:firstLineChars="0"/>
      <w:textAlignment w:val="baseline"/>
    </w:pPr>
    <w:rPr>
      <w:rFonts w:ascii="Times New Roman" w:hAnsi="Times New Roman" w:eastAsia="宋体" w:cs="Times New Roman"/>
      <w:kern w:val="0"/>
      <w:sz w:val="24"/>
      <w:szCs w:val="20"/>
    </w:rPr>
  </w:style>
  <w:style w:type="paragraph" w:styleId="35">
    <w:name w:val="Body Text Indent"/>
    <w:basedOn w:val="1"/>
    <w:link w:val="301"/>
    <w:qFormat/>
    <w:uiPriority w:val="0"/>
    <w:pPr>
      <w:spacing w:after="120" w:line="360" w:lineRule="auto"/>
      <w:ind w:left="420" w:leftChars="200" w:firstLine="200" w:firstLineChars="200"/>
    </w:pPr>
    <w:rPr>
      <w:rFonts w:ascii="宋体" w:hAnsi="宋体" w:eastAsia="宋体" w:cs="Times New Roman"/>
      <w:sz w:val="24"/>
      <w:szCs w:val="21"/>
    </w:rPr>
  </w:style>
  <w:style w:type="paragraph" w:styleId="36">
    <w:name w:val="List Number 3"/>
    <w:basedOn w:val="1"/>
    <w:qFormat/>
    <w:uiPriority w:val="0"/>
    <w:pPr>
      <w:numPr>
        <w:ilvl w:val="0"/>
        <w:numId w:val="6"/>
      </w:numPr>
      <w:adjustRightInd w:val="0"/>
      <w:spacing w:line="312" w:lineRule="atLeast"/>
      <w:ind w:left="0" w:leftChars="0" w:firstLine="0" w:firstLineChars="0"/>
      <w:textAlignment w:val="baseline"/>
    </w:pPr>
    <w:rPr>
      <w:rFonts w:ascii="Times New Roman" w:hAnsi="Times New Roman" w:eastAsia="宋体" w:cs="Times New Roman"/>
      <w:kern w:val="0"/>
      <w:sz w:val="24"/>
      <w:szCs w:val="20"/>
    </w:rPr>
  </w:style>
  <w:style w:type="paragraph" w:styleId="37">
    <w:name w:val="List 2"/>
    <w:basedOn w:val="1"/>
    <w:qFormat/>
    <w:uiPriority w:val="0"/>
    <w:pPr>
      <w:adjustRightInd w:val="0"/>
      <w:spacing w:line="312" w:lineRule="atLeast"/>
      <w:ind w:left="840" w:hanging="420" w:firstLineChars="200"/>
      <w:textAlignment w:val="baseline"/>
    </w:pPr>
    <w:rPr>
      <w:rFonts w:ascii="Times New Roman" w:hAnsi="Times New Roman" w:eastAsia="宋体" w:cs="Times New Roman"/>
      <w:kern w:val="0"/>
      <w:sz w:val="24"/>
      <w:szCs w:val="20"/>
    </w:rPr>
  </w:style>
  <w:style w:type="paragraph" w:styleId="38">
    <w:name w:val="List Continue"/>
    <w:basedOn w:val="1"/>
    <w:qFormat/>
    <w:uiPriority w:val="0"/>
    <w:pPr>
      <w:adjustRightInd w:val="0"/>
      <w:spacing w:after="120" w:line="312" w:lineRule="atLeast"/>
      <w:ind w:left="420" w:firstLine="200" w:firstLineChars="200"/>
      <w:textAlignment w:val="baseline"/>
    </w:pPr>
    <w:rPr>
      <w:rFonts w:ascii="Times New Roman" w:hAnsi="Times New Roman" w:eastAsia="宋体" w:cs="Times New Roman"/>
      <w:kern w:val="0"/>
      <w:sz w:val="24"/>
      <w:szCs w:val="20"/>
    </w:rPr>
  </w:style>
  <w:style w:type="paragraph" w:styleId="39">
    <w:name w:val="Block Text"/>
    <w:basedOn w:val="1"/>
    <w:qFormat/>
    <w:uiPriority w:val="0"/>
    <w:pPr>
      <w:adjustRightInd w:val="0"/>
      <w:spacing w:after="120" w:line="312" w:lineRule="atLeast"/>
      <w:ind w:left="1440" w:right="1440" w:firstLine="200" w:firstLineChars="200"/>
      <w:textAlignment w:val="baseline"/>
    </w:pPr>
    <w:rPr>
      <w:rFonts w:ascii="Times New Roman" w:hAnsi="Times New Roman" w:eastAsia="宋体" w:cs="Times New Roman"/>
      <w:kern w:val="0"/>
      <w:sz w:val="24"/>
      <w:szCs w:val="20"/>
    </w:rPr>
  </w:style>
  <w:style w:type="paragraph" w:styleId="40">
    <w:name w:val="List Bullet 2"/>
    <w:basedOn w:val="1"/>
    <w:qFormat/>
    <w:uiPriority w:val="0"/>
    <w:pPr>
      <w:numPr>
        <w:ilvl w:val="0"/>
        <w:numId w:val="7"/>
      </w:numPr>
      <w:adjustRightInd w:val="0"/>
      <w:spacing w:line="312" w:lineRule="atLeast"/>
      <w:ind w:left="0" w:leftChars="0" w:firstLine="0" w:firstLineChars="0"/>
      <w:textAlignment w:val="baseline"/>
    </w:pPr>
    <w:rPr>
      <w:rFonts w:ascii="Times New Roman" w:hAnsi="Times New Roman" w:eastAsia="宋体" w:cs="Times New Roman"/>
      <w:kern w:val="0"/>
      <w:sz w:val="24"/>
      <w:szCs w:val="20"/>
    </w:rPr>
  </w:style>
  <w:style w:type="paragraph" w:styleId="41">
    <w:name w:val="index 4"/>
    <w:basedOn w:val="1"/>
    <w:next w:val="1"/>
    <w:qFormat/>
    <w:uiPriority w:val="0"/>
    <w:pPr>
      <w:adjustRightInd w:val="0"/>
      <w:spacing w:line="312" w:lineRule="atLeast"/>
      <w:ind w:left="1260" w:firstLine="200" w:firstLineChars="200"/>
      <w:textAlignment w:val="baseline"/>
    </w:pPr>
    <w:rPr>
      <w:rFonts w:ascii="Times New Roman" w:hAnsi="Times New Roman" w:eastAsia="宋体" w:cs="Times New Roman"/>
      <w:kern w:val="0"/>
      <w:sz w:val="24"/>
      <w:szCs w:val="20"/>
    </w:rPr>
  </w:style>
  <w:style w:type="paragraph" w:styleId="42">
    <w:name w:val="toc 5"/>
    <w:basedOn w:val="1"/>
    <w:next w:val="1"/>
    <w:unhideWhenUsed/>
    <w:qFormat/>
    <w:uiPriority w:val="39"/>
    <w:pPr>
      <w:ind w:left="840"/>
      <w:jc w:val="left"/>
    </w:pPr>
    <w:rPr>
      <w:rFonts w:eastAsiaTheme="minorHAnsi"/>
      <w:sz w:val="18"/>
      <w:szCs w:val="18"/>
    </w:rPr>
  </w:style>
  <w:style w:type="paragraph" w:styleId="43">
    <w:name w:val="toc 3"/>
    <w:basedOn w:val="1"/>
    <w:next w:val="1"/>
    <w:unhideWhenUsed/>
    <w:qFormat/>
    <w:uiPriority w:val="39"/>
    <w:pPr>
      <w:ind w:left="420"/>
      <w:jc w:val="left"/>
    </w:pPr>
    <w:rPr>
      <w:rFonts w:eastAsiaTheme="minorHAnsi"/>
      <w:i/>
      <w:iCs/>
      <w:sz w:val="20"/>
      <w:szCs w:val="20"/>
    </w:rPr>
  </w:style>
  <w:style w:type="paragraph" w:styleId="44">
    <w:name w:val="Plain Text"/>
    <w:basedOn w:val="1"/>
    <w:link w:val="302"/>
    <w:qFormat/>
    <w:uiPriority w:val="0"/>
    <w:pPr>
      <w:spacing w:line="360" w:lineRule="auto"/>
      <w:ind w:firstLine="200" w:firstLineChars="200"/>
    </w:pPr>
    <w:rPr>
      <w:rFonts w:ascii="宋体" w:hAnsi="Courier New" w:eastAsia="宋体" w:cs="Times New Roman"/>
      <w:sz w:val="24"/>
      <w:szCs w:val="20"/>
    </w:rPr>
  </w:style>
  <w:style w:type="paragraph" w:styleId="45">
    <w:name w:val="List Bullet 5"/>
    <w:basedOn w:val="1"/>
    <w:qFormat/>
    <w:uiPriority w:val="0"/>
    <w:pPr>
      <w:numPr>
        <w:ilvl w:val="0"/>
        <w:numId w:val="8"/>
      </w:numPr>
      <w:adjustRightInd w:val="0"/>
      <w:spacing w:line="312" w:lineRule="atLeast"/>
      <w:ind w:left="0" w:leftChars="0" w:firstLine="0" w:firstLineChars="0"/>
      <w:textAlignment w:val="baseline"/>
    </w:pPr>
    <w:rPr>
      <w:rFonts w:ascii="Times New Roman" w:hAnsi="Times New Roman" w:eastAsia="宋体" w:cs="Times New Roman"/>
      <w:kern w:val="0"/>
      <w:sz w:val="24"/>
      <w:szCs w:val="20"/>
    </w:rPr>
  </w:style>
  <w:style w:type="paragraph" w:styleId="46">
    <w:name w:val="List Number 4"/>
    <w:basedOn w:val="1"/>
    <w:qFormat/>
    <w:uiPriority w:val="0"/>
    <w:pPr>
      <w:numPr>
        <w:ilvl w:val="0"/>
        <w:numId w:val="9"/>
      </w:numPr>
      <w:adjustRightInd w:val="0"/>
      <w:spacing w:line="312" w:lineRule="atLeast"/>
      <w:ind w:left="0" w:leftChars="0" w:firstLine="0" w:firstLineChars="0"/>
      <w:textAlignment w:val="baseline"/>
    </w:pPr>
    <w:rPr>
      <w:rFonts w:ascii="Times New Roman" w:hAnsi="Times New Roman" w:eastAsia="宋体" w:cs="Times New Roman"/>
      <w:kern w:val="0"/>
      <w:sz w:val="24"/>
      <w:szCs w:val="20"/>
    </w:rPr>
  </w:style>
  <w:style w:type="paragraph" w:styleId="47">
    <w:name w:val="toc 8"/>
    <w:basedOn w:val="1"/>
    <w:next w:val="1"/>
    <w:unhideWhenUsed/>
    <w:qFormat/>
    <w:uiPriority w:val="39"/>
    <w:pPr>
      <w:ind w:left="1470"/>
      <w:jc w:val="left"/>
    </w:pPr>
    <w:rPr>
      <w:rFonts w:eastAsiaTheme="minorHAnsi"/>
      <w:sz w:val="18"/>
      <w:szCs w:val="18"/>
    </w:rPr>
  </w:style>
  <w:style w:type="paragraph" w:styleId="48">
    <w:name w:val="index 3"/>
    <w:basedOn w:val="1"/>
    <w:next w:val="1"/>
    <w:qFormat/>
    <w:uiPriority w:val="0"/>
    <w:pPr>
      <w:adjustRightInd w:val="0"/>
      <w:spacing w:line="312" w:lineRule="atLeast"/>
      <w:ind w:left="840" w:firstLine="200" w:firstLineChars="200"/>
      <w:textAlignment w:val="baseline"/>
    </w:pPr>
    <w:rPr>
      <w:rFonts w:ascii="Times New Roman" w:hAnsi="Times New Roman" w:eastAsia="宋体" w:cs="Times New Roman"/>
      <w:kern w:val="0"/>
      <w:sz w:val="24"/>
      <w:szCs w:val="20"/>
    </w:rPr>
  </w:style>
  <w:style w:type="paragraph" w:styleId="49">
    <w:name w:val="Date"/>
    <w:basedOn w:val="1"/>
    <w:next w:val="1"/>
    <w:link w:val="304"/>
    <w:qFormat/>
    <w:uiPriority w:val="0"/>
    <w:pPr>
      <w:spacing w:line="360" w:lineRule="auto"/>
      <w:ind w:firstLine="200" w:firstLineChars="200"/>
    </w:pPr>
    <w:rPr>
      <w:rFonts w:ascii="宋体" w:hAnsi="宋体" w:eastAsia="宋体" w:cs="Times New Roman"/>
      <w:sz w:val="24"/>
      <w:szCs w:val="20"/>
    </w:rPr>
  </w:style>
  <w:style w:type="paragraph" w:styleId="50">
    <w:name w:val="Body Text Indent 2"/>
    <w:basedOn w:val="1"/>
    <w:link w:val="305"/>
    <w:qFormat/>
    <w:uiPriority w:val="0"/>
    <w:pPr>
      <w:spacing w:line="360" w:lineRule="auto"/>
      <w:ind w:left="420" w:leftChars="200" w:firstLine="200" w:firstLineChars="200"/>
    </w:pPr>
    <w:rPr>
      <w:rFonts w:ascii="Times New Roman" w:hAnsi="Times New Roman" w:eastAsia="宋体" w:cs="Times New Roman"/>
      <w:sz w:val="24"/>
      <w:szCs w:val="24"/>
    </w:rPr>
  </w:style>
  <w:style w:type="paragraph" w:styleId="51">
    <w:name w:val="endnote text"/>
    <w:basedOn w:val="1"/>
    <w:link w:val="306"/>
    <w:unhideWhenUsed/>
    <w:qFormat/>
    <w:uiPriority w:val="0"/>
    <w:pPr>
      <w:snapToGrid w:val="0"/>
      <w:spacing w:line="360" w:lineRule="auto"/>
      <w:ind w:firstLine="200" w:firstLineChars="200"/>
      <w:jc w:val="left"/>
    </w:pPr>
    <w:rPr>
      <w:rFonts w:ascii="Times New Roman" w:hAnsi="Times New Roman" w:eastAsia="宋体" w:cs="Times New Roman"/>
      <w:sz w:val="24"/>
      <w:szCs w:val="24"/>
    </w:rPr>
  </w:style>
  <w:style w:type="paragraph" w:styleId="52">
    <w:name w:val="List Continue 5"/>
    <w:basedOn w:val="1"/>
    <w:qFormat/>
    <w:uiPriority w:val="0"/>
    <w:pPr>
      <w:adjustRightInd w:val="0"/>
      <w:spacing w:after="120" w:line="312" w:lineRule="atLeast"/>
      <w:ind w:left="2100" w:firstLine="200" w:firstLineChars="200"/>
      <w:textAlignment w:val="baseline"/>
    </w:pPr>
    <w:rPr>
      <w:rFonts w:ascii="Times New Roman" w:hAnsi="Times New Roman" w:eastAsia="宋体" w:cs="Times New Roman"/>
      <w:kern w:val="0"/>
      <w:sz w:val="24"/>
      <w:szCs w:val="20"/>
    </w:rPr>
  </w:style>
  <w:style w:type="paragraph" w:styleId="53">
    <w:name w:val="Balloon Text"/>
    <w:basedOn w:val="1"/>
    <w:link w:val="109"/>
    <w:unhideWhenUsed/>
    <w:qFormat/>
    <w:uiPriority w:val="99"/>
    <w:pPr>
      <w:adjustRightInd w:val="0"/>
      <w:spacing w:line="400" w:lineRule="exact"/>
    </w:pPr>
    <w:rPr>
      <w:rFonts w:ascii="Calibri" w:hAnsi="Calibri" w:eastAsia="宋体" w:cs="Times New Roman"/>
      <w:sz w:val="18"/>
      <w:szCs w:val="18"/>
    </w:rPr>
  </w:style>
  <w:style w:type="paragraph" w:styleId="54">
    <w:name w:val="footer"/>
    <w:basedOn w:val="1"/>
    <w:link w:val="108"/>
    <w:qFormat/>
    <w:uiPriority w:val="99"/>
    <w:pPr>
      <w:tabs>
        <w:tab w:val="center" w:pos="4153"/>
        <w:tab w:val="right" w:pos="8306"/>
      </w:tabs>
      <w:snapToGrid w:val="0"/>
      <w:jc w:val="right"/>
    </w:pPr>
    <w:rPr>
      <w:rFonts w:ascii="宋体" w:hAnsi="Calibri" w:eastAsia="宋体" w:cs="Times New Roman"/>
      <w:sz w:val="18"/>
      <w:szCs w:val="18"/>
    </w:rPr>
  </w:style>
  <w:style w:type="paragraph" w:styleId="55">
    <w:name w:val="envelope return"/>
    <w:basedOn w:val="1"/>
    <w:qFormat/>
    <w:uiPriority w:val="0"/>
    <w:pPr>
      <w:adjustRightInd w:val="0"/>
      <w:snapToGrid w:val="0"/>
      <w:spacing w:line="312" w:lineRule="atLeast"/>
      <w:ind w:firstLine="200" w:firstLineChars="200"/>
      <w:textAlignment w:val="baseline"/>
    </w:pPr>
    <w:rPr>
      <w:rFonts w:ascii="Arial" w:hAnsi="Arial" w:eastAsia="宋体" w:cs="Times New Roman"/>
      <w:kern w:val="0"/>
      <w:sz w:val="24"/>
      <w:szCs w:val="20"/>
    </w:rPr>
  </w:style>
  <w:style w:type="paragraph" w:styleId="56">
    <w:name w:val="header"/>
    <w:basedOn w:val="1"/>
    <w:link w:val="107"/>
    <w:qFormat/>
    <w:uiPriority w:val="99"/>
    <w:pPr>
      <w:tabs>
        <w:tab w:val="center" w:pos="4153"/>
        <w:tab w:val="right" w:pos="8306"/>
      </w:tabs>
      <w:snapToGrid w:val="0"/>
      <w:spacing w:line="400" w:lineRule="exact"/>
      <w:jc w:val="center"/>
    </w:pPr>
    <w:rPr>
      <w:rFonts w:ascii="Calibri" w:hAnsi="Calibri" w:eastAsia="宋体" w:cs="Times New Roman"/>
      <w:sz w:val="18"/>
      <w:szCs w:val="18"/>
    </w:rPr>
  </w:style>
  <w:style w:type="paragraph" w:styleId="57">
    <w:name w:val="Signature"/>
    <w:basedOn w:val="1"/>
    <w:link w:val="307"/>
    <w:qFormat/>
    <w:uiPriority w:val="0"/>
    <w:pPr>
      <w:adjustRightInd w:val="0"/>
      <w:spacing w:line="312" w:lineRule="atLeast"/>
      <w:ind w:left="4320" w:firstLine="200" w:firstLineChars="200"/>
      <w:textAlignment w:val="baseline"/>
    </w:pPr>
    <w:rPr>
      <w:rFonts w:ascii="Times New Roman" w:hAnsi="Times New Roman" w:eastAsia="宋体" w:cs="Times New Roman"/>
      <w:kern w:val="0"/>
      <w:sz w:val="24"/>
      <w:szCs w:val="20"/>
    </w:rPr>
  </w:style>
  <w:style w:type="paragraph" w:styleId="58">
    <w:name w:val="toc 1"/>
    <w:basedOn w:val="1"/>
    <w:next w:val="1"/>
    <w:unhideWhenUsed/>
    <w:qFormat/>
    <w:uiPriority w:val="39"/>
    <w:pPr>
      <w:spacing w:before="120" w:after="120"/>
      <w:jc w:val="left"/>
    </w:pPr>
    <w:rPr>
      <w:rFonts w:eastAsiaTheme="minorHAnsi"/>
      <w:b/>
      <w:bCs/>
      <w:caps/>
      <w:sz w:val="20"/>
      <w:szCs w:val="20"/>
    </w:rPr>
  </w:style>
  <w:style w:type="paragraph" w:styleId="59">
    <w:name w:val="List Continue 4"/>
    <w:basedOn w:val="1"/>
    <w:qFormat/>
    <w:uiPriority w:val="0"/>
    <w:pPr>
      <w:adjustRightInd w:val="0"/>
      <w:spacing w:after="120" w:line="312" w:lineRule="atLeast"/>
      <w:ind w:left="1680" w:firstLine="200" w:firstLineChars="200"/>
      <w:textAlignment w:val="baseline"/>
    </w:pPr>
    <w:rPr>
      <w:rFonts w:ascii="Times New Roman" w:hAnsi="Times New Roman" w:eastAsia="宋体" w:cs="Times New Roman"/>
      <w:kern w:val="0"/>
      <w:sz w:val="24"/>
      <w:szCs w:val="20"/>
    </w:rPr>
  </w:style>
  <w:style w:type="paragraph" w:styleId="60">
    <w:name w:val="toc 4"/>
    <w:basedOn w:val="1"/>
    <w:next w:val="1"/>
    <w:unhideWhenUsed/>
    <w:qFormat/>
    <w:uiPriority w:val="39"/>
    <w:pPr>
      <w:ind w:left="630"/>
      <w:jc w:val="left"/>
    </w:pPr>
    <w:rPr>
      <w:rFonts w:eastAsiaTheme="minorHAnsi"/>
      <w:sz w:val="18"/>
      <w:szCs w:val="18"/>
    </w:rPr>
  </w:style>
  <w:style w:type="paragraph" w:styleId="61">
    <w:name w:val="index heading"/>
    <w:basedOn w:val="1"/>
    <w:next w:val="62"/>
    <w:qFormat/>
    <w:uiPriority w:val="0"/>
    <w:pPr>
      <w:adjustRightInd w:val="0"/>
      <w:spacing w:line="312" w:lineRule="atLeast"/>
      <w:ind w:firstLine="200" w:firstLineChars="200"/>
      <w:textAlignment w:val="baseline"/>
    </w:pPr>
    <w:rPr>
      <w:rFonts w:ascii="Arial" w:hAnsi="Arial" w:eastAsia="宋体" w:cs="Times New Roman"/>
      <w:b/>
      <w:kern w:val="0"/>
      <w:sz w:val="24"/>
      <w:szCs w:val="20"/>
    </w:rPr>
  </w:style>
  <w:style w:type="paragraph" w:styleId="62">
    <w:name w:val="index 1"/>
    <w:basedOn w:val="1"/>
    <w:next w:val="1"/>
    <w:unhideWhenUsed/>
    <w:qFormat/>
    <w:uiPriority w:val="0"/>
    <w:pPr>
      <w:adjustRightInd w:val="0"/>
      <w:spacing w:line="400" w:lineRule="exact"/>
    </w:pPr>
    <w:rPr>
      <w:rFonts w:ascii="Calibri" w:hAnsi="Calibri" w:eastAsia="宋体" w:cs="Times New Roman"/>
      <w:szCs w:val="21"/>
    </w:rPr>
  </w:style>
  <w:style w:type="paragraph" w:styleId="63">
    <w:name w:val="Subtitle"/>
    <w:basedOn w:val="1"/>
    <w:link w:val="308"/>
    <w:qFormat/>
    <w:uiPriority w:val="0"/>
    <w:pPr>
      <w:adjustRightInd w:val="0"/>
      <w:spacing w:before="240" w:after="60" w:line="312" w:lineRule="atLeast"/>
      <w:jc w:val="center"/>
      <w:textAlignment w:val="baseline"/>
      <w:outlineLvl w:val="0"/>
    </w:pPr>
    <w:rPr>
      <w:rFonts w:ascii="Arial" w:hAnsi="Arial" w:eastAsia="宋体" w:cs="Times New Roman"/>
      <w:b/>
      <w:kern w:val="28"/>
      <w:sz w:val="44"/>
      <w:szCs w:val="20"/>
    </w:rPr>
  </w:style>
  <w:style w:type="paragraph" w:styleId="64">
    <w:name w:val="List Number 5"/>
    <w:basedOn w:val="1"/>
    <w:qFormat/>
    <w:uiPriority w:val="0"/>
    <w:pPr>
      <w:numPr>
        <w:ilvl w:val="0"/>
        <w:numId w:val="10"/>
      </w:numPr>
      <w:adjustRightInd w:val="0"/>
      <w:spacing w:line="312" w:lineRule="atLeast"/>
      <w:ind w:left="0" w:leftChars="0" w:firstLine="0" w:firstLineChars="0"/>
      <w:textAlignment w:val="baseline"/>
    </w:pPr>
    <w:rPr>
      <w:rFonts w:ascii="Times New Roman" w:hAnsi="Times New Roman" w:eastAsia="宋体" w:cs="Times New Roman"/>
      <w:kern w:val="0"/>
      <w:sz w:val="24"/>
      <w:szCs w:val="20"/>
    </w:rPr>
  </w:style>
  <w:style w:type="paragraph" w:styleId="65">
    <w:name w:val="List"/>
    <w:basedOn w:val="1"/>
    <w:next w:val="1"/>
    <w:qFormat/>
    <w:uiPriority w:val="0"/>
    <w:pPr>
      <w:keepNext/>
      <w:adjustRightInd w:val="0"/>
      <w:spacing w:beforeLines="30" w:after="100" w:afterAutospacing="1" w:line="360" w:lineRule="auto"/>
      <w:ind w:firstLine="200" w:firstLineChars="200"/>
      <w:jc w:val="center"/>
      <w:textAlignment w:val="baseline"/>
    </w:pPr>
    <w:rPr>
      <w:rFonts w:ascii="宋体" w:hAnsi="宋体" w:eastAsia="宋体" w:cs="Times New Roman"/>
      <w:kern w:val="0"/>
      <w:sz w:val="24"/>
      <w:szCs w:val="20"/>
    </w:rPr>
  </w:style>
  <w:style w:type="paragraph" w:styleId="66">
    <w:name w:val="footnote text"/>
    <w:basedOn w:val="1"/>
    <w:next w:val="1"/>
    <w:link w:val="163"/>
    <w:qFormat/>
    <w:uiPriority w:val="0"/>
    <w:pPr>
      <w:snapToGrid w:val="0"/>
      <w:spacing w:line="300" w:lineRule="exact"/>
      <w:ind w:left="400" w:leftChars="200" w:hanging="200" w:hangingChars="200"/>
      <w:jc w:val="left"/>
    </w:pPr>
    <w:rPr>
      <w:rFonts w:ascii="宋体" w:hAnsi="Calibri" w:eastAsia="宋体" w:cs="Times New Roman"/>
      <w:sz w:val="18"/>
      <w:szCs w:val="18"/>
    </w:rPr>
  </w:style>
  <w:style w:type="paragraph" w:styleId="67">
    <w:name w:val="toc 6"/>
    <w:basedOn w:val="1"/>
    <w:next w:val="1"/>
    <w:unhideWhenUsed/>
    <w:qFormat/>
    <w:uiPriority w:val="39"/>
    <w:pPr>
      <w:ind w:left="1050"/>
      <w:jc w:val="left"/>
    </w:pPr>
    <w:rPr>
      <w:rFonts w:eastAsiaTheme="minorHAnsi"/>
      <w:sz w:val="18"/>
      <w:szCs w:val="18"/>
    </w:rPr>
  </w:style>
  <w:style w:type="paragraph" w:styleId="68">
    <w:name w:val="List 5"/>
    <w:basedOn w:val="1"/>
    <w:qFormat/>
    <w:uiPriority w:val="0"/>
    <w:pPr>
      <w:adjustRightInd w:val="0"/>
      <w:spacing w:line="312" w:lineRule="atLeast"/>
      <w:ind w:left="2100" w:hanging="420" w:firstLineChars="200"/>
      <w:textAlignment w:val="baseline"/>
    </w:pPr>
    <w:rPr>
      <w:rFonts w:ascii="Times New Roman" w:hAnsi="Times New Roman" w:eastAsia="宋体" w:cs="Times New Roman"/>
      <w:kern w:val="0"/>
      <w:sz w:val="24"/>
      <w:szCs w:val="20"/>
    </w:rPr>
  </w:style>
  <w:style w:type="paragraph" w:styleId="69">
    <w:name w:val="Body Text Indent 3"/>
    <w:basedOn w:val="1"/>
    <w:link w:val="309"/>
    <w:qFormat/>
    <w:uiPriority w:val="0"/>
    <w:pPr>
      <w:spacing w:after="120" w:line="360" w:lineRule="auto"/>
      <w:ind w:left="420" w:leftChars="200" w:firstLine="200" w:firstLineChars="200"/>
    </w:pPr>
    <w:rPr>
      <w:rFonts w:ascii="宋体" w:hAnsi="宋体" w:eastAsia="宋体" w:cs="Times New Roman"/>
      <w:sz w:val="16"/>
      <w:szCs w:val="16"/>
    </w:rPr>
  </w:style>
  <w:style w:type="paragraph" w:styleId="70">
    <w:name w:val="index 7"/>
    <w:basedOn w:val="1"/>
    <w:next w:val="1"/>
    <w:qFormat/>
    <w:uiPriority w:val="0"/>
    <w:pPr>
      <w:adjustRightInd w:val="0"/>
      <w:spacing w:line="312" w:lineRule="atLeast"/>
      <w:ind w:left="2520" w:firstLine="200" w:firstLineChars="200"/>
      <w:textAlignment w:val="baseline"/>
    </w:pPr>
    <w:rPr>
      <w:rFonts w:ascii="Times New Roman" w:hAnsi="Times New Roman" w:eastAsia="宋体" w:cs="Times New Roman"/>
      <w:kern w:val="0"/>
      <w:sz w:val="24"/>
      <w:szCs w:val="20"/>
    </w:rPr>
  </w:style>
  <w:style w:type="paragraph" w:styleId="71">
    <w:name w:val="index 9"/>
    <w:basedOn w:val="1"/>
    <w:next w:val="1"/>
    <w:qFormat/>
    <w:uiPriority w:val="0"/>
    <w:pPr>
      <w:adjustRightInd w:val="0"/>
      <w:spacing w:line="312" w:lineRule="atLeast"/>
      <w:ind w:left="3360" w:firstLine="200" w:firstLineChars="200"/>
      <w:textAlignment w:val="baseline"/>
    </w:pPr>
    <w:rPr>
      <w:rFonts w:ascii="Times New Roman" w:hAnsi="Times New Roman" w:eastAsia="宋体" w:cs="Times New Roman"/>
      <w:kern w:val="0"/>
      <w:sz w:val="24"/>
      <w:szCs w:val="20"/>
    </w:rPr>
  </w:style>
  <w:style w:type="paragraph" w:styleId="72">
    <w:name w:val="table of figures"/>
    <w:basedOn w:val="1"/>
    <w:next w:val="1"/>
    <w:qFormat/>
    <w:uiPriority w:val="0"/>
    <w:pPr>
      <w:jc w:val="left"/>
    </w:pPr>
    <w:rPr>
      <w:rFonts w:ascii="Calibri" w:hAnsi="Calibri" w:eastAsia="宋体" w:cs="Times New Roman"/>
      <w:szCs w:val="24"/>
    </w:rPr>
  </w:style>
  <w:style w:type="paragraph" w:styleId="73">
    <w:name w:val="toc 2"/>
    <w:basedOn w:val="1"/>
    <w:next w:val="1"/>
    <w:unhideWhenUsed/>
    <w:qFormat/>
    <w:uiPriority w:val="39"/>
    <w:pPr>
      <w:ind w:left="210"/>
      <w:jc w:val="left"/>
    </w:pPr>
    <w:rPr>
      <w:rFonts w:eastAsiaTheme="minorHAnsi"/>
      <w:smallCaps/>
      <w:sz w:val="20"/>
      <w:szCs w:val="20"/>
    </w:rPr>
  </w:style>
  <w:style w:type="paragraph" w:styleId="74">
    <w:name w:val="toc 9"/>
    <w:basedOn w:val="1"/>
    <w:next w:val="1"/>
    <w:unhideWhenUsed/>
    <w:qFormat/>
    <w:uiPriority w:val="39"/>
    <w:pPr>
      <w:ind w:left="1680"/>
      <w:jc w:val="left"/>
    </w:pPr>
    <w:rPr>
      <w:rFonts w:eastAsiaTheme="minorHAnsi"/>
      <w:sz w:val="18"/>
      <w:szCs w:val="18"/>
    </w:rPr>
  </w:style>
  <w:style w:type="paragraph" w:styleId="75">
    <w:name w:val="Body Text 2"/>
    <w:basedOn w:val="1"/>
    <w:link w:val="311"/>
    <w:qFormat/>
    <w:uiPriority w:val="0"/>
    <w:pPr>
      <w:widowControl/>
      <w:spacing w:before="100" w:beforeAutospacing="1" w:after="100" w:afterAutospacing="1" w:line="480" w:lineRule="auto"/>
      <w:ind w:firstLine="200" w:firstLineChars="200"/>
      <w:jc w:val="left"/>
    </w:pPr>
    <w:rPr>
      <w:rFonts w:ascii="Times New Roman" w:hAnsi="Times New Roman" w:eastAsia="宋体" w:cs="Times New Roman"/>
      <w:kern w:val="0"/>
      <w:sz w:val="28"/>
      <w:szCs w:val="20"/>
    </w:rPr>
  </w:style>
  <w:style w:type="paragraph" w:styleId="76">
    <w:name w:val="List 4"/>
    <w:basedOn w:val="1"/>
    <w:qFormat/>
    <w:uiPriority w:val="0"/>
    <w:pPr>
      <w:adjustRightInd w:val="0"/>
      <w:spacing w:line="312" w:lineRule="atLeast"/>
      <w:ind w:left="1680" w:hanging="420" w:firstLineChars="200"/>
      <w:textAlignment w:val="baseline"/>
    </w:pPr>
    <w:rPr>
      <w:rFonts w:ascii="Times New Roman" w:hAnsi="Times New Roman" w:eastAsia="宋体" w:cs="Times New Roman"/>
      <w:kern w:val="0"/>
      <w:sz w:val="24"/>
      <w:szCs w:val="20"/>
    </w:rPr>
  </w:style>
  <w:style w:type="paragraph" w:styleId="77">
    <w:name w:val="List Continue 2"/>
    <w:basedOn w:val="1"/>
    <w:qFormat/>
    <w:uiPriority w:val="0"/>
    <w:pPr>
      <w:adjustRightInd w:val="0"/>
      <w:spacing w:after="120" w:line="312" w:lineRule="atLeast"/>
      <w:ind w:left="840" w:firstLine="200" w:firstLineChars="200"/>
      <w:textAlignment w:val="baseline"/>
    </w:pPr>
    <w:rPr>
      <w:rFonts w:ascii="Times New Roman" w:hAnsi="Times New Roman" w:eastAsia="宋体" w:cs="Times New Roman"/>
      <w:kern w:val="0"/>
      <w:sz w:val="24"/>
      <w:szCs w:val="20"/>
    </w:rPr>
  </w:style>
  <w:style w:type="paragraph" w:styleId="78">
    <w:name w:val="Message Header"/>
    <w:basedOn w:val="1"/>
    <w:link w:val="312"/>
    <w:qFormat/>
    <w:uiPriority w:val="0"/>
    <w:pPr>
      <w:pBdr>
        <w:top w:val="single" w:color="auto" w:sz="6" w:space="1"/>
        <w:left w:val="single" w:color="auto" w:sz="6" w:space="1"/>
        <w:bottom w:val="single" w:color="auto" w:sz="6" w:space="1"/>
        <w:right w:val="single" w:color="auto" w:sz="6" w:space="1"/>
      </w:pBdr>
      <w:shd w:val="pct20" w:color="auto" w:fill="auto"/>
      <w:adjustRightInd w:val="0"/>
      <w:spacing w:line="312" w:lineRule="atLeast"/>
      <w:ind w:left="1080" w:hanging="1080" w:firstLineChars="200"/>
      <w:textAlignment w:val="baseline"/>
    </w:pPr>
    <w:rPr>
      <w:rFonts w:ascii="Arial" w:hAnsi="Arial" w:eastAsia="宋体" w:cs="Times New Roman"/>
      <w:kern w:val="0"/>
      <w:sz w:val="24"/>
      <w:szCs w:val="20"/>
    </w:rPr>
  </w:style>
  <w:style w:type="paragraph" w:styleId="79">
    <w:name w:val="Normal (Web)"/>
    <w:basedOn w:val="1"/>
    <w:link w:val="1175"/>
    <w:qFormat/>
    <w:uiPriority w:val="99"/>
    <w:pPr>
      <w:widowControl/>
      <w:spacing w:before="100" w:beforeAutospacing="1" w:after="100" w:afterAutospacing="1" w:line="360" w:lineRule="auto"/>
      <w:ind w:firstLine="200" w:firstLineChars="200"/>
      <w:jc w:val="left"/>
    </w:pPr>
    <w:rPr>
      <w:rFonts w:ascii="宋体" w:hAnsi="宋体" w:eastAsia="宋体" w:cs="Times New Roman"/>
      <w:kern w:val="0"/>
      <w:sz w:val="24"/>
      <w:szCs w:val="24"/>
    </w:rPr>
  </w:style>
  <w:style w:type="paragraph" w:styleId="80">
    <w:name w:val="List Continue 3"/>
    <w:basedOn w:val="1"/>
    <w:qFormat/>
    <w:uiPriority w:val="0"/>
    <w:pPr>
      <w:adjustRightInd w:val="0"/>
      <w:spacing w:after="120" w:line="312" w:lineRule="atLeast"/>
      <w:ind w:left="1260" w:firstLine="200" w:firstLineChars="200"/>
      <w:textAlignment w:val="baseline"/>
    </w:pPr>
    <w:rPr>
      <w:rFonts w:ascii="Times New Roman" w:hAnsi="Times New Roman" w:eastAsia="宋体" w:cs="Times New Roman"/>
      <w:kern w:val="0"/>
      <w:sz w:val="24"/>
      <w:szCs w:val="20"/>
    </w:rPr>
  </w:style>
  <w:style w:type="paragraph" w:styleId="81">
    <w:name w:val="index 2"/>
    <w:basedOn w:val="1"/>
    <w:next w:val="1"/>
    <w:qFormat/>
    <w:uiPriority w:val="0"/>
    <w:pPr>
      <w:adjustRightInd w:val="0"/>
      <w:spacing w:line="312" w:lineRule="atLeast"/>
      <w:ind w:left="420" w:firstLine="200" w:firstLineChars="200"/>
      <w:textAlignment w:val="baseline"/>
    </w:pPr>
    <w:rPr>
      <w:rFonts w:ascii="Times New Roman" w:hAnsi="Times New Roman" w:eastAsia="宋体" w:cs="Times New Roman"/>
      <w:kern w:val="0"/>
      <w:sz w:val="24"/>
      <w:szCs w:val="20"/>
    </w:rPr>
  </w:style>
  <w:style w:type="paragraph" w:styleId="82">
    <w:name w:val="Title"/>
    <w:basedOn w:val="1"/>
    <w:link w:val="112"/>
    <w:qFormat/>
    <w:uiPriority w:val="0"/>
    <w:pPr>
      <w:adjustRightInd w:val="0"/>
      <w:spacing w:before="240" w:after="60" w:line="400" w:lineRule="exact"/>
      <w:jc w:val="center"/>
      <w:outlineLvl w:val="0"/>
    </w:pPr>
    <w:rPr>
      <w:rFonts w:ascii="Arial" w:hAnsi="Arial" w:eastAsia="宋体" w:cs="Arial"/>
      <w:b/>
      <w:bCs/>
      <w:sz w:val="32"/>
      <w:szCs w:val="32"/>
    </w:rPr>
  </w:style>
  <w:style w:type="paragraph" w:styleId="83">
    <w:name w:val="annotation subject"/>
    <w:basedOn w:val="29"/>
    <w:next w:val="29"/>
    <w:link w:val="313"/>
    <w:qFormat/>
    <w:uiPriority w:val="99"/>
    <w:rPr>
      <w:rFonts w:ascii="Times New Roman" w:hAnsi="Times New Roman"/>
      <w:b/>
      <w:bCs/>
      <w:szCs w:val="24"/>
    </w:rPr>
  </w:style>
  <w:style w:type="paragraph" w:styleId="84">
    <w:name w:val="Body Text First Indent 2"/>
    <w:basedOn w:val="35"/>
    <w:link w:val="315"/>
    <w:qFormat/>
    <w:uiPriority w:val="0"/>
    <w:pPr>
      <w:adjustRightInd w:val="0"/>
      <w:spacing w:line="312" w:lineRule="atLeast"/>
      <w:ind w:left="0" w:leftChars="0" w:firstLine="210"/>
      <w:textAlignment w:val="baseline"/>
    </w:pPr>
    <w:rPr>
      <w:rFonts w:ascii="Times New Roman" w:hAnsi="Times New Roman"/>
    </w:rPr>
  </w:style>
  <w:style w:type="table" w:styleId="86">
    <w:name w:val="Table Grid"/>
    <w:basedOn w:val="85"/>
    <w:qFormat/>
    <w:uiPriority w:val="59"/>
    <w:rPr>
      <w:rFonts w:ascii="Calibri" w:hAnsi="Calibri" w:eastAsia="微软雅黑 Light" w:cs="Times New Roman"/>
      <w:sz w:val="1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vAlign w:val="center"/>
    </w:tcPr>
  </w:style>
  <w:style w:type="table" w:styleId="87">
    <w:name w:val="Table Theme"/>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9">
    <w:name w:val="Strong"/>
    <w:qFormat/>
    <w:uiPriority w:val="22"/>
    <w:rPr>
      <w:b/>
      <w:bCs/>
    </w:rPr>
  </w:style>
  <w:style w:type="character" w:styleId="90">
    <w:name w:val="endnote reference"/>
    <w:unhideWhenUsed/>
    <w:qFormat/>
    <w:uiPriority w:val="99"/>
    <w:rPr>
      <w:vertAlign w:val="superscript"/>
    </w:rPr>
  </w:style>
  <w:style w:type="character" w:styleId="91">
    <w:name w:val="page number"/>
    <w:qFormat/>
    <w:uiPriority w:val="0"/>
    <w:rPr>
      <w:rFonts w:ascii="宋体" w:hAnsi="Times New Roman" w:eastAsia="宋体"/>
      <w:sz w:val="18"/>
    </w:rPr>
  </w:style>
  <w:style w:type="character" w:styleId="92">
    <w:name w:val="FollowedHyperlink"/>
    <w:qFormat/>
    <w:uiPriority w:val="99"/>
    <w:rPr>
      <w:color w:val="800080"/>
      <w:u w:val="single"/>
    </w:rPr>
  </w:style>
  <w:style w:type="character" w:styleId="93">
    <w:name w:val="Emphasis"/>
    <w:qFormat/>
    <w:uiPriority w:val="20"/>
    <w:rPr>
      <w:i/>
      <w:iCs/>
    </w:rPr>
  </w:style>
  <w:style w:type="character" w:styleId="94">
    <w:name w:val="line number"/>
    <w:basedOn w:val="88"/>
    <w:qFormat/>
    <w:uiPriority w:val="0"/>
    <w:rPr>
      <w:rFonts w:eastAsia="宋体"/>
      <w:kern w:val="2"/>
      <w:sz w:val="24"/>
      <w:szCs w:val="21"/>
      <w:lang w:val="en-US" w:eastAsia="zh-CN" w:bidi="ar-SA"/>
    </w:rPr>
  </w:style>
  <w:style w:type="character" w:styleId="95">
    <w:name w:val="Hyperlink"/>
    <w:qFormat/>
    <w:uiPriority w:val="99"/>
    <w:rPr>
      <w:rFonts w:ascii="宋体" w:hAnsi="Times New Roman" w:eastAsia="宋体"/>
      <w:color w:val="auto"/>
      <w:spacing w:val="0"/>
      <w:w w:val="100"/>
      <w:position w:val="0"/>
      <w:sz w:val="21"/>
      <w:u w:val="none"/>
      <w:vertAlign w:val="baseline"/>
    </w:rPr>
  </w:style>
  <w:style w:type="character" w:styleId="96">
    <w:name w:val="annotation reference"/>
    <w:qFormat/>
    <w:uiPriority w:val="99"/>
    <w:rPr>
      <w:sz w:val="21"/>
      <w:szCs w:val="21"/>
    </w:rPr>
  </w:style>
  <w:style w:type="character" w:styleId="97">
    <w:name w:val="footnote reference"/>
    <w:qFormat/>
    <w:uiPriority w:val="0"/>
    <w:rPr>
      <w:rFonts w:ascii="宋体" w:hAnsi="宋体" w:eastAsia="宋体" w:cs="Times New Roman"/>
      <w:spacing w:val="0"/>
      <w:sz w:val="18"/>
      <w:vertAlign w:val="superscript"/>
    </w:rPr>
  </w:style>
  <w:style w:type="character" w:customStyle="1" w:styleId="98">
    <w:name w:val="标题 1 Char"/>
    <w:basedOn w:val="88"/>
    <w:link w:val="5"/>
    <w:qFormat/>
    <w:uiPriority w:val="0"/>
    <w:rPr>
      <w:rFonts w:ascii="Calibri" w:hAnsi="Calibri" w:eastAsia="宋体" w:cs="Times New Roman"/>
      <w:b/>
      <w:bCs/>
      <w:kern w:val="44"/>
      <w:sz w:val="44"/>
      <w:szCs w:val="44"/>
    </w:rPr>
  </w:style>
  <w:style w:type="character" w:customStyle="1" w:styleId="99">
    <w:name w:val="标题 2 Char"/>
    <w:basedOn w:val="88"/>
    <w:link w:val="6"/>
    <w:qFormat/>
    <w:uiPriority w:val="0"/>
    <w:rPr>
      <w:rFonts w:ascii="Arial" w:hAnsi="Arial" w:eastAsia="黑体" w:cs="Times New Roman"/>
      <w:b/>
      <w:bCs/>
      <w:sz w:val="32"/>
      <w:szCs w:val="32"/>
    </w:rPr>
  </w:style>
  <w:style w:type="character" w:customStyle="1" w:styleId="100">
    <w:name w:val="标题 3 Char"/>
    <w:basedOn w:val="88"/>
    <w:link w:val="7"/>
    <w:qFormat/>
    <w:uiPriority w:val="0"/>
    <w:rPr>
      <w:rFonts w:ascii="Calibri" w:hAnsi="Calibri" w:eastAsia="宋体" w:cs="Times New Roman"/>
      <w:b/>
      <w:bCs/>
      <w:sz w:val="32"/>
      <w:szCs w:val="32"/>
    </w:rPr>
  </w:style>
  <w:style w:type="character" w:customStyle="1" w:styleId="101">
    <w:name w:val="标题 4 Char"/>
    <w:basedOn w:val="88"/>
    <w:link w:val="8"/>
    <w:qFormat/>
    <w:uiPriority w:val="0"/>
    <w:rPr>
      <w:rFonts w:ascii="Arial" w:hAnsi="Arial" w:eastAsia="黑体" w:cs="Times New Roman"/>
      <w:b/>
      <w:bCs/>
      <w:sz w:val="28"/>
      <w:szCs w:val="28"/>
    </w:rPr>
  </w:style>
  <w:style w:type="character" w:customStyle="1" w:styleId="102">
    <w:name w:val="标题 5 Char"/>
    <w:basedOn w:val="88"/>
    <w:link w:val="9"/>
    <w:qFormat/>
    <w:uiPriority w:val="0"/>
    <w:rPr>
      <w:rFonts w:ascii="Calibri" w:hAnsi="Calibri" w:eastAsia="宋体" w:cs="Times New Roman"/>
      <w:b/>
      <w:bCs/>
      <w:sz w:val="28"/>
      <w:szCs w:val="28"/>
    </w:rPr>
  </w:style>
  <w:style w:type="character" w:customStyle="1" w:styleId="103">
    <w:name w:val="标题 6 Char"/>
    <w:basedOn w:val="88"/>
    <w:link w:val="10"/>
    <w:qFormat/>
    <w:uiPriority w:val="0"/>
    <w:rPr>
      <w:rFonts w:ascii="Arial" w:hAnsi="Arial" w:eastAsia="黑体" w:cs="Times New Roman"/>
      <w:b/>
      <w:bCs/>
      <w:sz w:val="24"/>
      <w:szCs w:val="24"/>
    </w:rPr>
  </w:style>
  <w:style w:type="character" w:customStyle="1" w:styleId="104">
    <w:name w:val="标题 7 Char"/>
    <w:basedOn w:val="88"/>
    <w:link w:val="11"/>
    <w:qFormat/>
    <w:uiPriority w:val="0"/>
    <w:rPr>
      <w:rFonts w:ascii="Calibri" w:hAnsi="Calibri" w:eastAsia="宋体" w:cs="Times New Roman"/>
      <w:b/>
      <w:bCs/>
      <w:sz w:val="24"/>
      <w:szCs w:val="24"/>
    </w:rPr>
  </w:style>
  <w:style w:type="character" w:customStyle="1" w:styleId="105">
    <w:name w:val="标题 8 Char"/>
    <w:basedOn w:val="88"/>
    <w:link w:val="12"/>
    <w:qFormat/>
    <w:uiPriority w:val="0"/>
    <w:rPr>
      <w:rFonts w:ascii="Arial" w:hAnsi="Arial" w:eastAsia="黑体" w:cs="Times New Roman"/>
      <w:sz w:val="24"/>
      <w:szCs w:val="24"/>
    </w:rPr>
  </w:style>
  <w:style w:type="character" w:customStyle="1" w:styleId="106">
    <w:name w:val="标题 9 Char"/>
    <w:basedOn w:val="88"/>
    <w:link w:val="13"/>
    <w:qFormat/>
    <w:uiPriority w:val="0"/>
    <w:rPr>
      <w:rFonts w:ascii="微软雅黑" w:hAnsi="微软雅黑" w:eastAsia="微软雅黑" w:cs="Times New Roman"/>
      <w:bCs/>
      <w:kern w:val="0"/>
      <w:sz w:val="18"/>
      <w:szCs w:val="18"/>
    </w:rPr>
  </w:style>
  <w:style w:type="character" w:customStyle="1" w:styleId="107">
    <w:name w:val="页眉 Char2"/>
    <w:basedOn w:val="88"/>
    <w:link w:val="56"/>
    <w:qFormat/>
    <w:uiPriority w:val="99"/>
    <w:rPr>
      <w:rFonts w:ascii="Calibri" w:hAnsi="Calibri" w:eastAsia="宋体" w:cs="Times New Roman"/>
      <w:sz w:val="18"/>
      <w:szCs w:val="18"/>
    </w:rPr>
  </w:style>
  <w:style w:type="character" w:customStyle="1" w:styleId="108">
    <w:name w:val="页脚 Char2"/>
    <w:basedOn w:val="88"/>
    <w:link w:val="54"/>
    <w:qFormat/>
    <w:uiPriority w:val="99"/>
    <w:rPr>
      <w:rFonts w:ascii="宋体" w:hAnsi="Calibri" w:eastAsia="宋体" w:cs="Times New Roman"/>
      <w:sz w:val="18"/>
      <w:szCs w:val="18"/>
    </w:rPr>
  </w:style>
  <w:style w:type="character" w:customStyle="1" w:styleId="109">
    <w:name w:val="批注框文本 Char"/>
    <w:basedOn w:val="88"/>
    <w:link w:val="53"/>
    <w:qFormat/>
    <w:uiPriority w:val="99"/>
    <w:rPr>
      <w:rFonts w:ascii="Calibri" w:hAnsi="Calibri" w:eastAsia="宋体" w:cs="Times New Roman"/>
      <w:sz w:val="18"/>
      <w:szCs w:val="18"/>
    </w:rPr>
  </w:style>
  <w:style w:type="paragraph" w:styleId="110">
    <w:name w:val="Quote"/>
    <w:basedOn w:val="1"/>
    <w:next w:val="1"/>
    <w:link w:val="111"/>
    <w:qFormat/>
    <w:uiPriority w:val="29"/>
    <w:pPr>
      <w:adjustRightInd w:val="0"/>
      <w:spacing w:line="400" w:lineRule="exact"/>
    </w:pPr>
    <w:rPr>
      <w:rFonts w:ascii="Calibri" w:hAnsi="Calibri" w:eastAsia="宋体" w:cs="Times New Roman"/>
      <w:i/>
      <w:iCs/>
      <w:color w:val="000000"/>
      <w:szCs w:val="21"/>
    </w:rPr>
  </w:style>
  <w:style w:type="character" w:customStyle="1" w:styleId="111">
    <w:name w:val="引用 Char"/>
    <w:basedOn w:val="88"/>
    <w:link w:val="110"/>
    <w:qFormat/>
    <w:uiPriority w:val="29"/>
    <w:rPr>
      <w:rFonts w:ascii="Calibri" w:hAnsi="Calibri" w:eastAsia="宋体" w:cs="Times New Roman"/>
      <w:i/>
      <w:iCs/>
      <w:color w:val="000000"/>
      <w:szCs w:val="21"/>
    </w:rPr>
  </w:style>
  <w:style w:type="character" w:customStyle="1" w:styleId="112">
    <w:name w:val="标题 Char"/>
    <w:basedOn w:val="88"/>
    <w:link w:val="82"/>
    <w:qFormat/>
    <w:uiPriority w:val="0"/>
    <w:rPr>
      <w:rFonts w:ascii="Arial" w:hAnsi="Arial" w:eastAsia="宋体" w:cs="Arial"/>
      <w:b/>
      <w:bCs/>
      <w:sz w:val="32"/>
      <w:szCs w:val="32"/>
    </w:rPr>
  </w:style>
  <w:style w:type="paragraph" w:customStyle="1" w:styleId="113">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114">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w w:val="148"/>
      <w:sz w:val="52"/>
      <w:lang w:val="en-US" w:eastAsia="zh-CN" w:bidi="ar-SA"/>
    </w:rPr>
  </w:style>
  <w:style w:type="paragraph" w:customStyle="1" w:styleId="115">
    <w:name w:val="标准文件_页脚偶数页"/>
    <w:qFormat/>
    <w:uiPriority w:val="0"/>
    <w:pPr>
      <w:ind w:left="227"/>
    </w:pPr>
    <w:rPr>
      <w:rFonts w:ascii="宋体" w:hAnsi="Times New Roman" w:eastAsia="宋体" w:cs="Times New Roman"/>
      <w:sz w:val="18"/>
      <w:lang w:val="en-US" w:eastAsia="zh-CN" w:bidi="ar-SA"/>
    </w:rPr>
  </w:style>
  <w:style w:type="paragraph" w:customStyle="1" w:styleId="116">
    <w:name w:val="标准文件_页脚奇数页"/>
    <w:qFormat/>
    <w:uiPriority w:val="0"/>
    <w:pPr>
      <w:ind w:right="227"/>
      <w:jc w:val="right"/>
    </w:pPr>
    <w:rPr>
      <w:rFonts w:ascii="宋体" w:hAnsi="Times New Roman" w:eastAsia="宋体" w:cs="Times New Roman"/>
      <w:sz w:val="18"/>
      <w:lang w:val="en-US" w:eastAsia="zh-CN" w:bidi="ar-SA"/>
    </w:rPr>
  </w:style>
  <w:style w:type="paragraph" w:customStyle="1" w:styleId="117">
    <w:name w:val="标准书眉一"/>
    <w:qFormat/>
    <w:uiPriority w:val="0"/>
    <w:pPr>
      <w:jc w:val="both"/>
    </w:pPr>
    <w:rPr>
      <w:rFonts w:ascii="Times New Roman" w:hAnsi="Times New Roman" w:eastAsia="宋体" w:cs="Times New Roman"/>
      <w:lang w:val="en-US" w:eastAsia="zh-CN" w:bidi="ar-SA"/>
    </w:rPr>
  </w:style>
  <w:style w:type="paragraph" w:customStyle="1" w:styleId="118">
    <w:name w:val="标准文件_ICS"/>
    <w:basedOn w:val="1"/>
    <w:qFormat/>
    <w:uiPriority w:val="0"/>
    <w:pPr>
      <w:adjustRightInd w:val="0"/>
      <w:spacing w:line="0" w:lineRule="atLeast"/>
    </w:pPr>
    <w:rPr>
      <w:rFonts w:ascii="黑体" w:hAnsi="宋体" w:eastAsia="黑体" w:cs="Times New Roman"/>
      <w:szCs w:val="21"/>
    </w:rPr>
  </w:style>
  <w:style w:type="paragraph" w:customStyle="1" w:styleId="119">
    <w:name w:val="标准文件_标准正文"/>
    <w:basedOn w:val="1"/>
    <w:next w:val="120"/>
    <w:qFormat/>
    <w:uiPriority w:val="0"/>
    <w:pPr>
      <w:adjustRightInd w:val="0"/>
      <w:snapToGrid w:val="0"/>
      <w:spacing w:line="400" w:lineRule="exact"/>
      <w:ind w:firstLine="200" w:firstLineChars="200"/>
    </w:pPr>
    <w:rPr>
      <w:rFonts w:ascii="Calibri" w:hAnsi="Calibri" w:eastAsia="宋体" w:cs="Times New Roman"/>
      <w:kern w:val="0"/>
      <w:szCs w:val="21"/>
    </w:rPr>
  </w:style>
  <w:style w:type="paragraph" w:customStyle="1" w:styleId="120">
    <w:name w:val="标准文件_段"/>
    <w:link w:val="248"/>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21">
    <w:name w:val="标准文件_版本"/>
    <w:basedOn w:val="119"/>
    <w:qFormat/>
    <w:uiPriority w:val="0"/>
    <w:pPr>
      <w:adjustRightInd/>
      <w:snapToGrid/>
      <w:ind w:firstLine="0" w:firstLineChars="0"/>
    </w:pPr>
    <w:rPr>
      <w:rFonts w:ascii="宋体" w:hAnsi="宋体"/>
      <w:kern w:val="2"/>
    </w:rPr>
  </w:style>
  <w:style w:type="paragraph" w:customStyle="1" w:styleId="122">
    <w:name w:val="标准文件_标准部门"/>
    <w:basedOn w:val="1"/>
    <w:qFormat/>
    <w:uiPriority w:val="0"/>
    <w:pPr>
      <w:adjustRightInd w:val="0"/>
      <w:spacing w:line="400" w:lineRule="exact"/>
      <w:jc w:val="center"/>
    </w:pPr>
    <w:rPr>
      <w:rFonts w:ascii="黑体" w:hAnsi="Calibri" w:eastAsia="黑体" w:cs="Times New Roman"/>
      <w:kern w:val="0"/>
      <w:sz w:val="44"/>
      <w:szCs w:val="21"/>
    </w:rPr>
  </w:style>
  <w:style w:type="paragraph" w:customStyle="1" w:styleId="123">
    <w:name w:val="标准文件_标准代替"/>
    <w:basedOn w:val="1"/>
    <w:next w:val="1"/>
    <w:qFormat/>
    <w:uiPriority w:val="0"/>
    <w:pPr>
      <w:adjustRightInd w:val="0"/>
      <w:spacing w:line="310" w:lineRule="exact"/>
      <w:jc w:val="right"/>
    </w:pPr>
    <w:rPr>
      <w:rFonts w:ascii="宋体" w:hAnsi="宋体" w:eastAsia="宋体" w:cs="Times New Roman"/>
      <w:kern w:val="0"/>
      <w:szCs w:val="21"/>
    </w:rPr>
  </w:style>
  <w:style w:type="paragraph" w:customStyle="1" w:styleId="124">
    <w:name w:val="标准文件_标准名称标题"/>
    <w:basedOn w:val="1"/>
    <w:next w:val="1"/>
    <w:qFormat/>
    <w:uiPriority w:val="0"/>
    <w:pPr>
      <w:widowControl/>
      <w:shd w:val="clear" w:color="FFFFFF" w:fill="FFFFFF"/>
      <w:spacing w:before="640" w:after="100" w:line="400" w:lineRule="exact"/>
      <w:jc w:val="center"/>
    </w:pPr>
    <w:rPr>
      <w:rFonts w:ascii="黑体" w:hAnsi="Calibri" w:eastAsia="黑体" w:cs="Times New Roman"/>
      <w:kern w:val="0"/>
      <w:sz w:val="32"/>
      <w:szCs w:val="21"/>
    </w:rPr>
  </w:style>
  <w:style w:type="paragraph" w:customStyle="1" w:styleId="125">
    <w:name w:val="标准文件_页眉奇数页"/>
    <w:next w:val="1"/>
    <w:qFormat/>
    <w:uiPriority w:val="0"/>
    <w:pPr>
      <w:tabs>
        <w:tab w:val="center" w:pos="4154"/>
        <w:tab w:val="right" w:pos="8306"/>
      </w:tabs>
      <w:spacing w:after="120"/>
      <w:jc w:val="right"/>
    </w:pPr>
    <w:rPr>
      <w:rFonts w:ascii="黑体" w:hAnsi="宋体" w:eastAsia="黑体" w:cs="Times New Roman"/>
      <w:sz w:val="21"/>
      <w:lang w:val="en-US" w:eastAsia="zh-CN" w:bidi="ar-SA"/>
    </w:rPr>
  </w:style>
  <w:style w:type="paragraph" w:customStyle="1" w:styleId="126">
    <w:name w:val="标准文件_页眉偶数页"/>
    <w:basedOn w:val="125"/>
    <w:next w:val="1"/>
    <w:qFormat/>
    <w:uiPriority w:val="0"/>
    <w:pPr>
      <w:jc w:val="left"/>
    </w:pPr>
  </w:style>
  <w:style w:type="paragraph" w:customStyle="1" w:styleId="127">
    <w:name w:val="标准文件_参考文献标题"/>
    <w:basedOn w:val="1"/>
    <w:next w:val="1"/>
    <w:qFormat/>
    <w:uiPriority w:val="0"/>
    <w:pPr>
      <w:widowControl/>
      <w:shd w:val="clear" w:color="FFFFFF" w:fill="FFFFFF"/>
      <w:spacing w:beforeLines="40" w:afterLines="50"/>
      <w:jc w:val="center"/>
      <w:outlineLvl w:val="0"/>
    </w:pPr>
    <w:rPr>
      <w:rFonts w:ascii="黑体" w:hAnsi="Calibri" w:eastAsia="黑体" w:cs="Times New Roman"/>
      <w:kern w:val="0"/>
      <w:szCs w:val="21"/>
    </w:rPr>
  </w:style>
  <w:style w:type="paragraph" w:customStyle="1" w:styleId="128">
    <w:name w:val="标准文件_参考文献条目"/>
    <w:qFormat/>
    <w:uiPriority w:val="0"/>
    <w:pPr>
      <w:numPr>
        <w:ilvl w:val="0"/>
        <w:numId w:val="11"/>
      </w:numPr>
    </w:pPr>
    <w:rPr>
      <w:rFonts w:ascii="宋体" w:hAnsi="Times New Roman" w:eastAsia="宋体" w:cs="Times New Roman"/>
      <w:lang w:val="en-US" w:eastAsia="zh-CN" w:bidi="ar-SA"/>
    </w:rPr>
  </w:style>
  <w:style w:type="paragraph" w:customStyle="1" w:styleId="129">
    <w:name w:val="标准文件_二级条标题"/>
    <w:next w:val="120"/>
    <w:qFormat/>
    <w:uiPriority w:val="0"/>
    <w:pPr>
      <w:widowControl w:val="0"/>
      <w:spacing w:beforeLines="50" w:afterLines="50"/>
      <w:jc w:val="both"/>
      <w:outlineLvl w:val="2"/>
    </w:pPr>
    <w:rPr>
      <w:rFonts w:ascii="黑体" w:hAnsi="Times New Roman" w:eastAsia="黑体" w:cs="Times New Roman"/>
      <w:sz w:val="21"/>
      <w:lang w:val="en-US" w:eastAsia="zh-CN" w:bidi="ar-SA"/>
    </w:rPr>
  </w:style>
  <w:style w:type="character" w:customStyle="1" w:styleId="130">
    <w:name w:val="标准文件_发布"/>
    <w:qFormat/>
    <w:uiPriority w:val="0"/>
    <w:rPr>
      <w:rFonts w:ascii="黑体" w:eastAsia="黑体"/>
      <w:spacing w:val="0"/>
      <w:w w:val="100"/>
      <w:position w:val="3"/>
      <w:sz w:val="28"/>
    </w:rPr>
  </w:style>
  <w:style w:type="paragraph" w:customStyle="1" w:styleId="131">
    <w:name w:val="标准文件_方框数字列项"/>
    <w:basedOn w:val="120"/>
    <w:qFormat/>
    <w:uiPriority w:val="0"/>
    <w:pPr>
      <w:numPr>
        <w:ilvl w:val="0"/>
        <w:numId w:val="12"/>
      </w:numPr>
      <w:ind w:firstLine="0" w:firstLineChars="0"/>
    </w:pPr>
  </w:style>
  <w:style w:type="paragraph" w:customStyle="1" w:styleId="132">
    <w:name w:val="标准文件_封面标准编号"/>
    <w:basedOn w:val="1"/>
    <w:next w:val="123"/>
    <w:qFormat/>
    <w:uiPriority w:val="0"/>
    <w:pPr>
      <w:adjustRightInd w:val="0"/>
      <w:spacing w:line="310" w:lineRule="exact"/>
      <w:jc w:val="right"/>
    </w:pPr>
    <w:rPr>
      <w:rFonts w:ascii="黑体" w:hAnsi="Calibri" w:eastAsia="黑体" w:cs="Times New Roman"/>
      <w:kern w:val="0"/>
      <w:sz w:val="28"/>
      <w:szCs w:val="21"/>
    </w:rPr>
  </w:style>
  <w:style w:type="paragraph" w:customStyle="1" w:styleId="133">
    <w:name w:val="标准文件_封面标准分类号"/>
    <w:basedOn w:val="1"/>
    <w:qFormat/>
    <w:uiPriority w:val="0"/>
    <w:pPr>
      <w:adjustRightInd w:val="0"/>
      <w:spacing w:line="400" w:lineRule="exact"/>
    </w:pPr>
    <w:rPr>
      <w:rFonts w:ascii="黑体" w:hAnsi="Calibri" w:eastAsia="黑体" w:cs="Times New Roman"/>
      <w:b/>
      <w:kern w:val="0"/>
      <w:sz w:val="28"/>
      <w:szCs w:val="21"/>
    </w:rPr>
  </w:style>
  <w:style w:type="paragraph" w:customStyle="1" w:styleId="134">
    <w:name w:val="标准文件_封面标准名称"/>
    <w:basedOn w:val="1"/>
    <w:qFormat/>
    <w:uiPriority w:val="0"/>
    <w:pPr>
      <w:adjustRightInd w:val="0"/>
      <w:jc w:val="center"/>
    </w:pPr>
    <w:rPr>
      <w:rFonts w:ascii="黑体" w:hAnsi="Calibri" w:eastAsia="黑体" w:cs="Times New Roman"/>
      <w:kern w:val="0"/>
      <w:sz w:val="52"/>
      <w:szCs w:val="21"/>
    </w:rPr>
  </w:style>
  <w:style w:type="paragraph" w:customStyle="1" w:styleId="135">
    <w:name w:val="标准文件_封面标准英文名称"/>
    <w:basedOn w:val="1"/>
    <w:qFormat/>
    <w:uiPriority w:val="0"/>
    <w:pPr>
      <w:adjustRightInd w:val="0"/>
      <w:jc w:val="center"/>
    </w:pPr>
    <w:rPr>
      <w:rFonts w:ascii="黑体" w:hAnsi="Calibri" w:eastAsia="黑体" w:cs="Times New Roman"/>
      <w:b/>
      <w:sz w:val="28"/>
      <w:szCs w:val="21"/>
    </w:rPr>
  </w:style>
  <w:style w:type="paragraph" w:customStyle="1" w:styleId="136">
    <w:name w:val="标准文件_封面发布日期"/>
    <w:basedOn w:val="1"/>
    <w:qFormat/>
    <w:uiPriority w:val="0"/>
    <w:pPr>
      <w:adjustRightInd w:val="0"/>
      <w:spacing w:line="310" w:lineRule="exact"/>
    </w:pPr>
    <w:rPr>
      <w:rFonts w:ascii="黑体" w:hAnsi="Calibri" w:eastAsia="黑体" w:cs="Times New Roman"/>
      <w:kern w:val="0"/>
      <w:sz w:val="28"/>
      <w:szCs w:val="21"/>
    </w:rPr>
  </w:style>
  <w:style w:type="paragraph" w:customStyle="1" w:styleId="137">
    <w:name w:val="标准文件_封面密级"/>
    <w:basedOn w:val="1"/>
    <w:qFormat/>
    <w:uiPriority w:val="0"/>
    <w:pPr>
      <w:adjustRightInd w:val="0"/>
      <w:spacing w:line="400" w:lineRule="exact"/>
    </w:pPr>
    <w:rPr>
      <w:rFonts w:ascii="Calibri" w:hAnsi="Calibri" w:eastAsia="黑体" w:cs="Times New Roman"/>
      <w:sz w:val="32"/>
      <w:szCs w:val="21"/>
    </w:rPr>
  </w:style>
  <w:style w:type="paragraph" w:customStyle="1" w:styleId="138">
    <w:name w:val="标准文件_封面实施日期"/>
    <w:basedOn w:val="1"/>
    <w:qFormat/>
    <w:uiPriority w:val="0"/>
    <w:pPr>
      <w:adjustRightInd w:val="0"/>
      <w:spacing w:line="310" w:lineRule="exact"/>
      <w:jc w:val="right"/>
    </w:pPr>
    <w:rPr>
      <w:rFonts w:ascii="黑体" w:hAnsi="Calibri" w:eastAsia="黑体" w:cs="Times New Roman"/>
      <w:sz w:val="28"/>
      <w:szCs w:val="21"/>
    </w:rPr>
  </w:style>
  <w:style w:type="paragraph" w:customStyle="1" w:styleId="139">
    <w:name w:val="标准文件_封面抬头"/>
    <w:basedOn w:val="120"/>
    <w:qFormat/>
    <w:uiPriority w:val="0"/>
    <w:pPr>
      <w:adjustRightInd w:val="0"/>
      <w:spacing w:line="800" w:lineRule="exact"/>
      <w:ind w:firstLine="0" w:firstLineChars="0"/>
      <w:jc w:val="distribute"/>
    </w:pPr>
    <w:rPr>
      <w:rFonts w:ascii="黑体" w:eastAsia="黑体"/>
      <w:b/>
      <w:sz w:val="64"/>
    </w:rPr>
  </w:style>
  <w:style w:type="paragraph" w:customStyle="1" w:styleId="140">
    <w:name w:val="标准文件_附录标识"/>
    <w:next w:val="120"/>
    <w:qFormat/>
    <w:uiPriority w:val="0"/>
    <w:pPr>
      <w:numPr>
        <w:ilvl w:val="0"/>
        <w:numId w:val="13"/>
      </w:numPr>
      <w:shd w:val="clear" w:color="FFFFFF" w:fill="FFFFFF"/>
      <w:tabs>
        <w:tab w:val="left" w:pos="6406"/>
      </w:tabs>
      <w:spacing w:beforeLines="25" w:afterLines="50"/>
      <w:jc w:val="center"/>
      <w:outlineLvl w:val="0"/>
    </w:pPr>
    <w:rPr>
      <w:rFonts w:ascii="黑体" w:hAnsi="Times New Roman" w:eastAsia="黑体" w:cs="Times New Roman"/>
      <w:sz w:val="21"/>
      <w:lang w:val="en-US" w:eastAsia="zh-CN" w:bidi="ar-SA"/>
    </w:rPr>
  </w:style>
  <w:style w:type="paragraph" w:customStyle="1" w:styleId="141">
    <w:name w:val="标准文件_附录表标题"/>
    <w:next w:val="120"/>
    <w:qFormat/>
    <w:uiPriority w:val="0"/>
    <w:pPr>
      <w:numPr>
        <w:ilvl w:val="1"/>
        <w:numId w:val="14"/>
      </w:numPr>
      <w:adjustRightInd w:val="0"/>
      <w:snapToGrid w:val="0"/>
      <w:spacing w:beforeLines="50" w:afterLines="50"/>
      <w:ind w:firstLine="420"/>
      <w:jc w:val="center"/>
      <w:textAlignment w:val="baseline"/>
    </w:pPr>
    <w:rPr>
      <w:rFonts w:ascii="黑体" w:hAnsi="Times New Roman" w:eastAsia="黑体" w:cs="Times New Roman"/>
      <w:kern w:val="21"/>
      <w:sz w:val="21"/>
      <w:lang w:val="en-US" w:eastAsia="zh-CN" w:bidi="ar-SA"/>
    </w:rPr>
  </w:style>
  <w:style w:type="paragraph" w:customStyle="1" w:styleId="142">
    <w:name w:val="标准文件_附录一级条标题"/>
    <w:next w:val="120"/>
    <w:qFormat/>
    <w:uiPriority w:val="0"/>
    <w:pPr>
      <w:widowControl w:val="0"/>
      <w:numPr>
        <w:ilvl w:val="1"/>
        <w:numId w:val="13"/>
      </w:numPr>
      <w:spacing w:beforeLines="50" w:afterLines="50"/>
      <w:jc w:val="both"/>
      <w:outlineLvl w:val="2"/>
    </w:pPr>
    <w:rPr>
      <w:rFonts w:ascii="黑体" w:hAnsi="Times New Roman" w:eastAsia="黑体" w:cs="Times New Roman"/>
      <w:kern w:val="21"/>
      <w:sz w:val="21"/>
      <w:lang w:val="en-US" w:eastAsia="zh-CN" w:bidi="ar-SA"/>
    </w:rPr>
  </w:style>
  <w:style w:type="paragraph" w:customStyle="1" w:styleId="143">
    <w:name w:val="标准文件_附录二级条标题"/>
    <w:basedOn w:val="142"/>
    <w:next w:val="120"/>
    <w:qFormat/>
    <w:uiPriority w:val="0"/>
    <w:pPr>
      <w:widowControl/>
      <w:numPr>
        <w:ilvl w:val="2"/>
      </w:numPr>
      <w:wordWrap w:val="0"/>
      <w:overflowPunct w:val="0"/>
      <w:autoSpaceDE w:val="0"/>
      <w:autoSpaceDN w:val="0"/>
      <w:textAlignment w:val="baseline"/>
      <w:outlineLvl w:val="3"/>
    </w:pPr>
  </w:style>
  <w:style w:type="paragraph" w:customStyle="1" w:styleId="144">
    <w:name w:val="标准文件_附录公式"/>
    <w:basedOn w:val="119"/>
    <w:next w:val="119"/>
    <w:qFormat/>
    <w:uiPriority w:val="0"/>
    <w:pPr>
      <w:tabs>
        <w:tab w:val="center" w:pos="4678"/>
        <w:tab w:val="right" w:leader="middleDot" w:pos="9356"/>
      </w:tabs>
      <w:spacing w:line="240" w:lineRule="auto"/>
      <w:ind w:right="-51" w:firstLine="0" w:firstLineChars="0"/>
    </w:pPr>
    <w:rPr>
      <w:rFonts w:ascii="宋体" w:hAnsi="宋体"/>
    </w:rPr>
  </w:style>
  <w:style w:type="paragraph" w:customStyle="1" w:styleId="145">
    <w:name w:val="标准文件_附录三级条标题"/>
    <w:next w:val="120"/>
    <w:qFormat/>
    <w:uiPriority w:val="0"/>
    <w:pPr>
      <w:widowControl w:val="0"/>
      <w:numPr>
        <w:ilvl w:val="3"/>
        <w:numId w:val="13"/>
      </w:numPr>
      <w:spacing w:beforeLines="50" w:afterLines="50"/>
      <w:jc w:val="both"/>
      <w:outlineLvl w:val="4"/>
    </w:pPr>
    <w:rPr>
      <w:rFonts w:ascii="黑体" w:hAnsi="Times New Roman" w:eastAsia="黑体" w:cs="Times New Roman"/>
      <w:kern w:val="21"/>
      <w:sz w:val="21"/>
      <w:lang w:val="en-US" w:eastAsia="zh-CN" w:bidi="ar-SA"/>
    </w:rPr>
  </w:style>
  <w:style w:type="paragraph" w:customStyle="1" w:styleId="146">
    <w:name w:val="标准文件_附录四级条标题"/>
    <w:next w:val="120"/>
    <w:qFormat/>
    <w:uiPriority w:val="0"/>
    <w:pPr>
      <w:widowControl w:val="0"/>
      <w:numPr>
        <w:ilvl w:val="4"/>
        <w:numId w:val="13"/>
      </w:numPr>
      <w:spacing w:beforeLines="50" w:afterLines="50"/>
      <w:jc w:val="both"/>
      <w:outlineLvl w:val="5"/>
    </w:pPr>
    <w:rPr>
      <w:rFonts w:ascii="黑体" w:hAnsi="Times New Roman" w:eastAsia="黑体" w:cs="Times New Roman"/>
      <w:kern w:val="21"/>
      <w:sz w:val="21"/>
      <w:lang w:val="en-US" w:eastAsia="zh-CN" w:bidi="ar-SA"/>
    </w:rPr>
  </w:style>
  <w:style w:type="paragraph" w:customStyle="1" w:styleId="147">
    <w:name w:val="标准文件_附录图标题"/>
    <w:next w:val="120"/>
    <w:qFormat/>
    <w:uiPriority w:val="0"/>
    <w:pPr>
      <w:numPr>
        <w:ilvl w:val="1"/>
        <w:numId w:val="15"/>
      </w:numPr>
      <w:adjustRightInd w:val="0"/>
      <w:snapToGrid w:val="0"/>
      <w:spacing w:beforeLines="50" w:afterLines="50"/>
      <w:ind w:firstLine="420"/>
      <w:jc w:val="center"/>
    </w:pPr>
    <w:rPr>
      <w:rFonts w:ascii="黑体" w:hAnsi="Times New Roman" w:eastAsia="黑体" w:cs="Times New Roman"/>
      <w:sz w:val="21"/>
      <w:lang w:val="en-US" w:eastAsia="zh-CN" w:bidi="ar-SA"/>
    </w:rPr>
  </w:style>
  <w:style w:type="paragraph" w:customStyle="1" w:styleId="148">
    <w:name w:val="标准文件_附录五级条标题"/>
    <w:next w:val="120"/>
    <w:qFormat/>
    <w:uiPriority w:val="0"/>
    <w:pPr>
      <w:widowControl w:val="0"/>
      <w:numPr>
        <w:ilvl w:val="5"/>
        <w:numId w:val="13"/>
      </w:numPr>
      <w:spacing w:beforeLines="50" w:afterLines="50"/>
      <w:jc w:val="both"/>
      <w:outlineLvl w:val="6"/>
    </w:pPr>
    <w:rPr>
      <w:rFonts w:ascii="黑体" w:hAnsi="Times New Roman" w:eastAsia="黑体" w:cs="Times New Roman"/>
      <w:kern w:val="21"/>
      <w:sz w:val="21"/>
      <w:lang w:val="en-US" w:eastAsia="zh-CN" w:bidi="ar-SA"/>
    </w:rPr>
  </w:style>
  <w:style w:type="paragraph" w:customStyle="1" w:styleId="149">
    <w:name w:val="标准文件_附录英文标识"/>
    <w:next w:val="3"/>
    <w:qFormat/>
    <w:uiPriority w:val="0"/>
    <w:pPr>
      <w:numPr>
        <w:ilvl w:val="0"/>
        <w:numId w:val="16"/>
      </w:numPr>
      <w:tabs>
        <w:tab w:val="left" w:pos="6406"/>
      </w:tabs>
      <w:spacing w:before="220" w:after="320"/>
      <w:jc w:val="center"/>
      <w:outlineLvl w:val="0"/>
    </w:pPr>
    <w:rPr>
      <w:rFonts w:ascii="黑体" w:hAnsi="Times New Roman" w:eastAsia="黑体" w:cs="Times New Roman"/>
      <w:sz w:val="21"/>
      <w:lang w:val="en-US" w:eastAsia="zh-CN" w:bidi="ar-SA"/>
    </w:rPr>
  </w:style>
  <w:style w:type="character" w:customStyle="1" w:styleId="150">
    <w:name w:val="正文文本 Char1"/>
    <w:basedOn w:val="88"/>
    <w:link w:val="3"/>
    <w:qFormat/>
    <w:uiPriority w:val="0"/>
    <w:rPr>
      <w:rFonts w:ascii="Calibri" w:hAnsi="Calibri" w:eastAsia="宋体" w:cs="Times New Roman"/>
      <w:szCs w:val="21"/>
    </w:rPr>
  </w:style>
  <w:style w:type="paragraph" w:customStyle="1" w:styleId="151">
    <w:name w:val="标准文件_附录章标题"/>
    <w:next w:val="120"/>
    <w:qFormat/>
    <w:uiPriority w:val="0"/>
    <w:p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152">
    <w:name w:val="标准文件_公式后的破折号"/>
    <w:basedOn w:val="120"/>
    <w:next w:val="120"/>
    <w:qFormat/>
    <w:uiPriority w:val="0"/>
    <w:pPr>
      <w:ind w:left="488" w:leftChars="200" w:hanging="289" w:hangingChars="290"/>
    </w:pPr>
  </w:style>
  <w:style w:type="paragraph" w:customStyle="1" w:styleId="153">
    <w:name w:val="标准文件_前言、引言标题"/>
    <w:next w:val="1"/>
    <w:qFormat/>
    <w:uiPriority w:val="0"/>
    <w:pPr>
      <w:numPr>
        <w:ilvl w:val="0"/>
        <w:numId w:val="17"/>
      </w:numPr>
      <w:shd w:val="clear" w:color="FFFFFF" w:fill="FFFFFF"/>
      <w:spacing w:afterLines="150"/>
      <w:ind w:left="0" w:firstLine="0"/>
      <w:jc w:val="center"/>
      <w:outlineLvl w:val="0"/>
    </w:pPr>
    <w:rPr>
      <w:rFonts w:ascii="黑体" w:hAnsi="Times New Roman" w:eastAsia="黑体" w:cs="Times New Roman"/>
      <w:sz w:val="32"/>
      <w:lang w:val="en-US" w:eastAsia="zh-CN" w:bidi="ar-SA"/>
    </w:rPr>
  </w:style>
  <w:style w:type="paragraph" w:customStyle="1" w:styleId="154">
    <w:name w:val="标准文件_目次、标准名称标题"/>
    <w:basedOn w:val="153"/>
    <w:next w:val="120"/>
    <w:qFormat/>
    <w:uiPriority w:val="0"/>
    <w:pPr>
      <w:spacing w:line="460" w:lineRule="exact"/>
    </w:pPr>
  </w:style>
  <w:style w:type="paragraph" w:customStyle="1" w:styleId="155">
    <w:name w:val="标准文件_目录标题"/>
    <w:basedOn w:val="1"/>
    <w:qFormat/>
    <w:uiPriority w:val="0"/>
    <w:pPr>
      <w:adjustRightInd w:val="0"/>
      <w:spacing w:afterLines="150"/>
      <w:jc w:val="center"/>
    </w:pPr>
    <w:rPr>
      <w:rFonts w:ascii="黑体" w:hAnsi="Calibri" w:eastAsia="黑体" w:cs="Times New Roman"/>
      <w:sz w:val="32"/>
      <w:szCs w:val="21"/>
    </w:rPr>
  </w:style>
  <w:style w:type="paragraph" w:customStyle="1" w:styleId="156">
    <w:name w:val="标准文件_破折号列项"/>
    <w:qFormat/>
    <w:uiPriority w:val="0"/>
    <w:pPr>
      <w:numPr>
        <w:ilvl w:val="0"/>
        <w:numId w:val="18"/>
      </w:numPr>
      <w:adjustRightInd w:val="0"/>
      <w:snapToGrid w:val="0"/>
      <w:ind w:left="0" w:firstLine="200" w:firstLineChars="200"/>
    </w:pPr>
    <w:rPr>
      <w:rFonts w:ascii="Times New Roman" w:hAnsi="Times New Roman" w:eastAsia="宋体" w:cs="Times New Roman"/>
      <w:sz w:val="21"/>
      <w:lang w:val="en-US" w:eastAsia="zh-CN" w:bidi="ar-SA"/>
    </w:rPr>
  </w:style>
  <w:style w:type="paragraph" w:customStyle="1" w:styleId="157">
    <w:name w:val="标准文件_破折号列项（二级）"/>
    <w:basedOn w:val="156"/>
    <w:qFormat/>
    <w:uiPriority w:val="0"/>
    <w:pPr>
      <w:numPr>
        <w:numId w:val="19"/>
      </w:numPr>
      <w:ind w:left="0" w:firstLine="200"/>
    </w:pPr>
  </w:style>
  <w:style w:type="paragraph" w:customStyle="1" w:styleId="158">
    <w:name w:val="标准文件_三级条标题"/>
    <w:basedOn w:val="129"/>
    <w:next w:val="120"/>
    <w:qFormat/>
    <w:uiPriority w:val="0"/>
    <w:pPr>
      <w:widowControl/>
      <w:outlineLvl w:val="3"/>
    </w:pPr>
  </w:style>
  <w:style w:type="character" w:customStyle="1" w:styleId="159">
    <w:name w:val="不明显参考1"/>
    <w:qFormat/>
    <w:uiPriority w:val="31"/>
    <w:rPr>
      <w:smallCaps/>
      <w:color w:val="C0504D"/>
      <w:u w:val="single"/>
    </w:rPr>
  </w:style>
  <w:style w:type="paragraph" w:customStyle="1" w:styleId="160">
    <w:name w:val="标准文件_示例后续"/>
    <w:basedOn w:val="1"/>
    <w:qFormat/>
    <w:uiPriority w:val="0"/>
    <w:pPr>
      <w:ind w:firstLine="200" w:firstLineChars="200"/>
    </w:pPr>
    <w:rPr>
      <w:rFonts w:ascii="Calibri" w:hAnsi="Calibri" w:eastAsia="宋体" w:cs="Times New Roman"/>
      <w:sz w:val="18"/>
      <w:szCs w:val="24"/>
    </w:rPr>
  </w:style>
  <w:style w:type="paragraph" w:customStyle="1" w:styleId="161">
    <w:name w:val="标准文件_数字编号列项"/>
    <w:qFormat/>
    <w:uiPriority w:val="0"/>
    <w:pPr>
      <w:numPr>
        <w:ilvl w:val="0"/>
        <w:numId w:val="20"/>
      </w:numPr>
      <w:jc w:val="both"/>
    </w:pPr>
    <w:rPr>
      <w:rFonts w:ascii="宋体" w:hAnsi="宋体" w:eastAsia="宋体" w:cs="Times New Roman"/>
      <w:sz w:val="21"/>
      <w:lang w:val="en-US" w:eastAsia="zh-CN" w:bidi="ar-SA"/>
    </w:rPr>
  </w:style>
  <w:style w:type="paragraph" w:customStyle="1" w:styleId="162">
    <w:name w:val="标准文件_四级条标题"/>
    <w:next w:val="120"/>
    <w:qFormat/>
    <w:uiPriority w:val="0"/>
    <w:pPr>
      <w:widowControl w:val="0"/>
      <w:spacing w:beforeLines="50" w:afterLines="50"/>
      <w:jc w:val="both"/>
      <w:outlineLvl w:val="4"/>
    </w:pPr>
    <w:rPr>
      <w:rFonts w:ascii="黑体" w:hAnsi="Times New Roman" w:eastAsia="黑体" w:cs="Times New Roman"/>
      <w:sz w:val="21"/>
      <w:lang w:val="en-US" w:eastAsia="zh-CN" w:bidi="ar-SA"/>
    </w:rPr>
  </w:style>
  <w:style w:type="character" w:customStyle="1" w:styleId="163">
    <w:name w:val="脚注文本 Char"/>
    <w:basedOn w:val="88"/>
    <w:link w:val="66"/>
    <w:qFormat/>
    <w:uiPriority w:val="0"/>
    <w:rPr>
      <w:rFonts w:ascii="宋体" w:hAnsi="Calibri" w:eastAsia="宋体" w:cs="Times New Roman"/>
      <w:sz w:val="18"/>
      <w:szCs w:val="18"/>
    </w:rPr>
  </w:style>
  <w:style w:type="paragraph" w:customStyle="1" w:styleId="164">
    <w:name w:val="标准文件_条文脚注"/>
    <w:basedOn w:val="66"/>
    <w:qFormat/>
    <w:uiPriority w:val="0"/>
    <w:pPr>
      <w:adjustRightInd w:val="0"/>
      <w:spacing w:line="240" w:lineRule="auto"/>
      <w:ind w:left="0" w:leftChars="0" w:firstLine="200" w:firstLineChars="200"/>
      <w:jc w:val="both"/>
    </w:pPr>
    <w:rPr>
      <w:rFonts w:hAnsi="宋体"/>
    </w:rPr>
  </w:style>
  <w:style w:type="paragraph" w:customStyle="1" w:styleId="165">
    <w:name w:val="标准文件_图表脚注"/>
    <w:basedOn w:val="1"/>
    <w:next w:val="120"/>
    <w:qFormat/>
    <w:uiPriority w:val="0"/>
    <w:pPr>
      <w:numPr>
        <w:ilvl w:val="0"/>
        <w:numId w:val="21"/>
      </w:numPr>
      <w:adjustRightInd w:val="0"/>
      <w:jc w:val="left"/>
    </w:pPr>
    <w:rPr>
      <w:rFonts w:ascii="宋体" w:hAnsi="宋体" w:eastAsia="宋体" w:cs="Times New Roman"/>
      <w:sz w:val="18"/>
      <w:szCs w:val="21"/>
    </w:rPr>
  </w:style>
  <w:style w:type="character" w:customStyle="1" w:styleId="166">
    <w:name w:val="标准文件_图表脚注内容"/>
    <w:qFormat/>
    <w:uiPriority w:val="0"/>
    <w:rPr>
      <w:rFonts w:ascii="宋体" w:hAnsi="宋体" w:eastAsia="宋体" w:cs="Times New Roman"/>
      <w:spacing w:val="0"/>
      <w:sz w:val="18"/>
      <w:vertAlign w:val="superscript"/>
    </w:rPr>
  </w:style>
  <w:style w:type="paragraph" w:customStyle="1" w:styleId="167">
    <w:name w:val="标准文件_五级条标题"/>
    <w:next w:val="120"/>
    <w:qFormat/>
    <w:uiPriority w:val="0"/>
    <w:pPr>
      <w:widowControl w:val="0"/>
      <w:spacing w:beforeLines="50" w:afterLines="50"/>
      <w:jc w:val="both"/>
      <w:outlineLvl w:val="5"/>
    </w:pPr>
    <w:rPr>
      <w:rFonts w:ascii="黑体" w:hAnsi="Times New Roman" w:eastAsia="黑体" w:cs="Times New Roman"/>
      <w:sz w:val="21"/>
      <w:lang w:val="en-US" w:eastAsia="zh-CN" w:bidi="ar-SA"/>
    </w:rPr>
  </w:style>
  <w:style w:type="paragraph" w:customStyle="1" w:styleId="168">
    <w:name w:val="标准文件_章标题"/>
    <w:next w:val="120"/>
    <w:qFormat/>
    <w:uiPriority w:val="0"/>
    <w:pPr>
      <w:spacing w:beforeLines="100" w:afterLines="100"/>
      <w:jc w:val="both"/>
      <w:outlineLvl w:val="0"/>
    </w:pPr>
    <w:rPr>
      <w:rFonts w:ascii="黑体" w:hAnsi="Times New Roman" w:eastAsia="黑体" w:cs="Times New Roman"/>
      <w:sz w:val="21"/>
      <w:lang w:val="en-US" w:eastAsia="zh-CN" w:bidi="ar-SA"/>
    </w:rPr>
  </w:style>
  <w:style w:type="paragraph" w:customStyle="1" w:styleId="169">
    <w:name w:val="标准文件_一级条标题"/>
    <w:basedOn w:val="168"/>
    <w:next w:val="120"/>
    <w:qFormat/>
    <w:uiPriority w:val="0"/>
    <w:pPr>
      <w:spacing w:beforeLines="50" w:afterLines="50"/>
      <w:outlineLvl w:val="1"/>
    </w:pPr>
  </w:style>
  <w:style w:type="paragraph" w:customStyle="1" w:styleId="170">
    <w:name w:val="标准文件_一致程度"/>
    <w:basedOn w:val="1"/>
    <w:qFormat/>
    <w:uiPriority w:val="0"/>
    <w:pPr>
      <w:adjustRightInd w:val="0"/>
      <w:spacing w:line="440" w:lineRule="exact"/>
      <w:jc w:val="center"/>
    </w:pPr>
    <w:rPr>
      <w:rFonts w:ascii="Calibri" w:hAnsi="Calibri" w:eastAsia="宋体" w:cs="Times New Roman"/>
      <w:sz w:val="28"/>
      <w:szCs w:val="21"/>
    </w:rPr>
  </w:style>
  <w:style w:type="paragraph" w:customStyle="1" w:styleId="171">
    <w:name w:val="标准文件_引言标题"/>
    <w:next w:val="1"/>
    <w:qFormat/>
    <w:uiPriority w:val="0"/>
    <w:p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72">
    <w:name w:val="标准文件_英文图表脚注"/>
    <w:basedOn w:val="119"/>
    <w:qFormat/>
    <w:uiPriority w:val="0"/>
    <w:pPr>
      <w:widowControl/>
      <w:adjustRightInd/>
      <w:snapToGrid/>
      <w:spacing w:line="240" w:lineRule="auto"/>
      <w:ind w:left="79" w:hanging="79" w:hangingChars="80"/>
    </w:pPr>
    <w:rPr>
      <w:rFonts w:ascii="宋体" w:hAnsi="宋体"/>
    </w:rPr>
  </w:style>
  <w:style w:type="paragraph" w:customStyle="1" w:styleId="173">
    <w:name w:val="标准文件_数字编号列项（二级）"/>
    <w:qFormat/>
    <w:uiPriority w:val="0"/>
    <w:pPr>
      <w:numPr>
        <w:ilvl w:val="1"/>
        <w:numId w:val="22"/>
      </w:numPr>
      <w:jc w:val="both"/>
    </w:pPr>
    <w:rPr>
      <w:rFonts w:ascii="宋体" w:hAnsi="Times New Roman" w:eastAsia="宋体" w:cs="Times New Roman"/>
      <w:sz w:val="21"/>
      <w:lang w:val="en-US" w:eastAsia="zh-CN" w:bidi="ar-SA"/>
    </w:rPr>
  </w:style>
  <w:style w:type="paragraph" w:customStyle="1" w:styleId="174">
    <w:name w:val="标准文件_英文注："/>
    <w:basedOn w:val="1"/>
    <w:next w:val="120"/>
    <w:qFormat/>
    <w:uiPriority w:val="0"/>
    <w:pPr>
      <w:numPr>
        <w:ilvl w:val="0"/>
        <w:numId w:val="23"/>
      </w:numPr>
      <w:tabs>
        <w:tab w:val="left" w:pos="420"/>
      </w:tabs>
      <w:autoSpaceDE w:val="0"/>
      <w:autoSpaceDN w:val="0"/>
      <w:adjustRightInd w:val="0"/>
    </w:pPr>
    <w:rPr>
      <w:rFonts w:ascii="宋体" w:hAnsi="宋体" w:eastAsia="宋体" w:cs="Times New Roman"/>
      <w:kern w:val="0"/>
      <w:sz w:val="18"/>
      <w:szCs w:val="20"/>
    </w:rPr>
  </w:style>
  <w:style w:type="paragraph" w:customStyle="1" w:styleId="175">
    <w:name w:val="标准文件_英文注×："/>
    <w:basedOn w:val="1"/>
    <w:qFormat/>
    <w:uiPriority w:val="0"/>
    <w:pPr>
      <w:numPr>
        <w:ilvl w:val="0"/>
        <w:numId w:val="24"/>
      </w:numPr>
      <w:tabs>
        <w:tab w:val="left" w:pos="210"/>
      </w:tabs>
      <w:autoSpaceDE w:val="0"/>
      <w:autoSpaceDN w:val="0"/>
      <w:adjustRightInd w:val="0"/>
    </w:pPr>
    <w:rPr>
      <w:rFonts w:ascii="宋体" w:hAnsi="宋体" w:eastAsia="宋体" w:cs="Times New Roman"/>
      <w:kern w:val="0"/>
      <w:szCs w:val="20"/>
    </w:rPr>
  </w:style>
  <w:style w:type="paragraph" w:customStyle="1" w:styleId="176">
    <w:name w:val="标准文件_正文表标题"/>
    <w:next w:val="120"/>
    <w:qFormat/>
    <w:uiPriority w:val="0"/>
    <w:pPr>
      <w:numPr>
        <w:ilvl w:val="0"/>
        <w:numId w:val="25"/>
      </w:numPr>
      <w:tabs>
        <w:tab w:val="left" w:pos="0"/>
      </w:tabs>
      <w:spacing w:beforeLines="50" w:afterLines="50"/>
      <w:jc w:val="center"/>
    </w:pPr>
    <w:rPr>
      <w:rFonts w:ascii="黑体" w:hAnsi="Times New Roman" w:eastAsia="黑体" w:cs="Times New Roman"/>
      <w:sz w:val="21"/>
      <w:lang w:val="en-US" w:eastAsia="zh-CN" w:bidi="ar-SA"/>
    </w:rPr>
  </w:style>
  <w:style w:type="paragraph" w:customStyle="1" w:styleId="177">
    <w:name w:val="标准文件_正文公式"/>
    <w:basedOn w:val="1"/>
    <w:next w:val="119"/>
    <w:qFormat/>
    <w:uiPriority w:val="0"/>
    <w:pPr>
      <w:tabs>
        <w:tab w:val="center" w:pos="4678"/>
        <w:tab w:val="right" w:leader="middleDot" w:pos="9356"/>
      </w:tabs>
      <w:adjustRightInd w:val="0"/>
    </w:pPr>
    <w:rPr>
      <w:rFonts w:ascii="宋体" w:hAnsi="宋体" w:eastAsia="宋体" w:cs="Times New Roman"/>
      <w:szCs w:val="21"/>
    </w:rPr>
  </w:style>
  <w:style w:type="paragraph" w:customStyle="1" w:styleId="178">
    <w:name w:val="标准文件_正文图标题"/>
    <w:next w:val="120"/>
    <w:qFormat/>
    <w:uiPriority w:val="0"/>
    <w:pPr>
      <w:numPr>
        <w:ilvl w:val="0"/>
        <w:numId w:val="26"/>
      </w:numPr>
      <w:spacing w:beforeLines="50" w:afterLines="50"/>
      <w:jc w:val="center"/>
    </w:pPr>
    <w:rPr>
      <w:rFonts w:ascii="黑体" w:hAnsi="Times New Roman" w:eastAsia="黑体" w:cs="Times New Roman"/>
      <w:sz w:val="21"/>
      <w:lang w:val="en-US" w:eastAsia="zh-CN" w:bidi="ar-SA"/>
    </w:rPr>
  </w:style>
  <w:style w:type="paragraph" w:customStyle="1" w:styleId="179">
    <w:name w:val="标准文件_正文英文表标题"/>
    <w:next w:val="120"/>
    <w:qFormat/>
    <w:uiPriority w:val="0"/>
    <w:pPr>
      <w:numPr>
        <w:ilvl w:val="0"/>
        <w:numId w:val="27"/>
      </w:numPr>
      <w:jc w:val="center"/>
    </w:pPr>
    <w:rPr>
      <w:rFonts w:ascii="黑体" w:hAnsi="Times New Roman" w:eastAsia="黑体" w:cs="Times New Roman"/>
      <w:sz w:val="21"/>
      <w:lang w:val="en-US" w:eastAsia="zh-CN" w:bidi="ar-SA"/>
    </w:rPr>
  </w:style>
  <w:style w:type="paragraph" w:customStyle="1" w:styleId="180">
    <w:name w:val="标准文件_正文英文图标题"/>
    <w:next w:val="120"/>
    <w:qFormat/>
    <w:uiPriority w:val="0"/>
    <w:pPr>
      <w:numPr>
        <w:ilvl w:val="0"/>
        <w:numId w:val="28"/>
      </w:numPr>
      <w:jc w:val="center"/>
    </w:pPr>
    <w:rPr>
      <w:rFonts w:ascii="黑体" w:hAnsi="Times New Roman" w:eastAsia="黑体" w:cs="Times New Roman"/>
      <w:sz w:val="21"/>
      <w:lang w:val="en-US" w:eastAsia="zh-CN" w:bidi="ar-SA"/>
    </w:rPr>
  </w:style>
  <w:style w:type="paragraph" w:customStyle="1" w:styleId="181">
    <w:name w:val="标准文件_编号列项（三级）"/>
    <w:qFormat/>
    <w:uiPriority w:val="0"/>
    <w:pPr>
      <w:numPr>
        <w:ilvl w:val="2"/>
        <w:numId w:val="22"/>
      </w:numPr>
    </w:pPr>
    <w:rPr>
      <w:rFonts w:ascii="宋体" w:hAnsi="Times New Roman" w:eastAsia="宋体" w:cs="Times New Roman"/>
      <w:sz w:val="21"/>
      <w:lang w:val="en-US" w:eastAsia="zh-CN" w:bidi="ar-SA"/>
    </w:rPr>
  </w:style>
  <w:style w:type="paragraph" w:customStyle="1" w:styleId="182">
    <w:name w:val="二级无标题条"/>
    <w:basedOn w:val="1"/>
    <w:qFormat/>
    <w:uiPriority w:val="0"/>
    <w:pPr>
      <w:numPr>
        <w:ilvl w:val="3"/>
        <w:numId w:val="29"/>
      </w:numPr>
    </w:pPr>
    <w:rPr>
      <w:rFonts w:ascii="宋体" w:hAnsi="宋体" w:eastAsia="宋体" w:cs="Times New Roman"/>
      <w:szCs w:val="24"/>
    </w:rPr>
  </w:style>
  <w:style w:type="paragraph" w:customStyle="1" w:styleId="183">
    <w:name w:val="发布部门"/>
    <w:next w:val="120"/>
    <w:qFormat/>
    <w:uiPriority w:val="0"/>
    <w:pPr>
      <w:framePr w:w="7433" w:h="585" w:hRule="exact" w:hSpace="180" w:vSpace="180" w:wrap="around" w:vAnchor="margin" w:hAnchor="margin" w:xAlign="center" w:y="14401" w:anchorLock="1"/>
      <w:jc w:val="center"/>
    </w:pPr>
    <w:rPr>
      <w:rFonts w:ascii="宋体" w:hAnsi="Times New Roman" w:eastAsia="宋体" w:cs="Times New Roman"/>
      <w:b/>
      <w:w w:val="135"/>
      <w:sz w:val="36"/>
      <w:lang w:val="en-US" w:eastAsia="zh-CN" w:bidi="ar-SA"/>
    </w:rPr>
  </w:style>
  <w:style w:type="paragraph" w:customStyle="1" w:styleId="184">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85">
    <w:name w:val="封面标准代替信息"/>
    <w:basedOn w:val="1"/>
    <w:qFormat/>
    <w:uiPriority w:val="0"/>
    <w:pPr>
      <w:framePr w:w="9138" w:h="1244" w:hRule="exact" w:wrap="around" w:vAnchor="page" w:hAnchor="margin" w:y="2908"/>
      <w:kinsoku w:val="0"/>
      <w:overflowPunct w:val="0"/>
      <w:autoSpaceDE w:val="0"/>
      <w:autoSpaceDN w:val="0"/>
      <w:adjustRightInd w:val="0"/>
      <w:spacing w:before="57" w:line="280" w:lineRule="exact"/>
      <w:jc w:val="right"/>
      <w:textAlignment w:val="center"/>
    </w:pPr>
    <w:rPr>
      <w:rFonts w:ascii="宋体" w:hAnsi="Times New Roman" w:eastAsia="宋体" w:cs="Times New Roman"/>
      <w:kern w:val="0"/>
      <w:szCs w:val="20"/>
    </w:rPr>
  </w:style>
  <w:style w:type="paragraph" w:customStyle="1" w:styleId="186">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87">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88">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89">
    <w:name w:val="封面标准英文名称"/>
    <w:qFormat/>
    <w:uiPriority w:val="0"/>
    <w:pPr>
      <w:widowControl w:val="0"/>
      <w:spacing w:line="360" w:lineRule="exact"/>
      <w:jc w:val="center"/>
    </w:pPr>
    <w:rPr>
      <w:rFonts w:ascii="Times New Roman" w:hAnsi="Times New Roman" w:eastAsia="宋体" w:cs="Times New Roman"/>
      <w:sz w:val="28"/>
      <w:lang w:val="en-US" w:eastAsia="zh-CN" w:bidi="ar-SA"/>
    </w:rPr>
  </w:style>
  <w:style w:type="paragraph" w:customStyle="1" w:styleId="190">
    <w:name w:val="封面一致性程度标识"/>
    <w:qFormat/>
    <w:uiPriority w:val="0"/>
    <w:pPr>
      <w:spacing w:before="440" w:line="440" w:lineRule="exact"/>
      <w:jc w:val="center"/>
    </w:pPr>
    <w:rPr>
      <w:rFonts w:ascii="Times New Roman" w:hAnsi="Times New Roman" w:eastAsia="宋体" w:cs="Times New Roman"/>
      <w:sz w:val="28"/>
      <w:lang w:val="en-US" w:eastAsia="zh-CN" w:bidi="ar-SA"/>
    </w:rPr>
  </w:style>
  <w:style w:type="paragraph" w:customStyle="1" w:styleId="191">
    <w:name w:val="封面正文"/>
    <w:qFormat/>
    <w:uiPriority w:val="0"/>
    <w:pPr>
      <w:jc w:val="both"/>
    </w:pPr>
    <w:rPr>
      <w:rFonts w:ascii="Times New Roman" w:hAnsi="Times New Roman" w:eastAsia="宋体" w:cs="Times New Roman"/>
      <w:lang w:val="en-US" w:eastAsia="zh-CN" w:bidi="ar-SA"/>
    </w:rPr>
  </w:style>
  <w:style w:type="paragraph" w:customStyle="1" w:styleId="192">
    <w:name w:val="附录二级无标题条"/>
    <w:basedOn w:val="1"/>
    <w:next w:val="120"/>
    <w:qFormat/>
    <w:uiPriority w:val="0"/>
    <w:pPr>
      <w:widowControl/>
      <w:wordWrap w:val="0"/>
      <w:overflowPunct w:val="0"/>
      <w:autoSpaceDE w:val="0"/>
      <w:autoSpaceDN w:val="0"/>
      <w:textAlignment w:val="baseline"/>
      <w:outlineLvl w:val="3"/>
    </w:pPr>
    <w:rPr>
      <w:rFonts w:ascii="宋体" w:hAnsi="宋体" w:eastAsia="宋体" w:cs="Times New Roman"/>
      <w:kern w:val="21"/>
      <w:szCs w:val="21"/>
    </w:rPr>
  </w:style>
  <w:style w:type="paragraph" w:customStyle="1" w:styleId="193">
    <w:name w:val="附录三级无标题条"/>
    <w:basedOn w:val="192"/>
    <w:next w:val="120"/>
    <w:qFormat/>
    <w:uiPriority w:val="0"/>
    <w:pPr>
      <w:outlineLvl w:val="4"/>
    </w:pPr>
  </w:style>
  <w:style w:type="paragraph" w:customStyle="1" w:styleId="194">
    <w:name w:val="附录四级无标题条"/>
    <w:basedOn w:val="193"/>
    <w:next w:val="120"/>
    <w:qFormat/>
    <w:uiPriority w:val="0"/>
    <w:pPr>
      <w:outlineLvl w:val="5"/>
    </w:pPr>
  </w:style>
  <w:style w:type="paragraph" w:customStyle="1" w:styleId="195">
    <w:name w:val="附录图"/>
    <w:next w:val="120"/>
    <w:qFormat/>
    <w:uiPriority w:val="0"/>
    <w:pPr>
      <w:wordWrap w:val="0"/>
      <w:overflowPunct w:val="0"/>
      <w:autoSpaceDE w:val="0"/>
      <w:spacing w:beforeLines="50" w:afterLines="50"/>
      <w:jc w:val="center"/>
      <w:textAlignment w:val="baseline"/>
      <w:outlineLvl w:val="1"/>
    </w:pPr>
    <w:rPr>
      <w:rFonts w:ascii="黑体" w:hAnsi="Times New Roman" w:eastAsia="黑体" w:cs="Times New Roman"/>
      <w:kern w:val="21"/>
      <w:sz w:val="21"/>
      <w:lang w:val="en-US" w:eastAsia="zh-CN" w:bidi="ar-SA"/>
    </w:rPr>
  </w:style>
  <w:style w:type="paragraph" w:customStyle="1" w:styleId="196">
    <w:name w:val="标准文件_一级项"/>
    <w:qFormat/>
    <w:uiPriority w:val="0"/>
    <w:pPr>
      <w:numPr>
        <w:ilvl w:val="0"/>
        <w:numId w:val="30"/>
      </w:numPr>
    </w:pPr>
    <w:rPr>
      <w:rFonts w:ascii="宋体" w:hAnsi="Times New Roman" w:eastAsia="宋体" w:cs="Times New Roman"/>
      <w:sz w:val="21"/>
      <w:lang w:val="en-US" w:eastAsia="zh-CN" w:bidi="ar-SA"/>
    </w:rPr>
  </w:style>
  <w:style w:type="paragraph" w:customStyle="1" w:styleId="197">
    <w:name w:val="附录五级无标题条"/>
    <w:basedOn w:val="194"/>
    <w:next w:val="120"/>
    <w:qFormat/>
    <w:uiPriority w:val="0"/>
    <w:pPr>
      <w:outlineLvl w:val="6"/>
    </w:pPr>
  </w:style>
  <w:style w:type="paragraph" w:customStyle="1" w:styleId="198">
    <w:name w:val="附录性质"/>
    <w:basedOn w:val="1"/>
    <w:qFormat/>
    <w:uiPriority w:val="0"/>
    <w:pPr>
      <w:widowControl/>
      <w:spacing w:line="400" w:lineRule="exact"/>
      <w:jc w:val="center"/>
    </w:pPr>
    <w:rPr>
      <w:rFonts w:ascii="黑体" w:hAnsi="Calibri" w:eastAsia="黑体" w:cs="Times New Roman"/>
      <w:szCs w:val="21"/>
    </w:rPr>
  </w:style>
  <w:style w:type="paragraph" w:customStyle="1" w:styleId="199">
    <w:name w:val="附录一级无标题条"/>
    <w:basedOn w:val="151"/>
    <w:next w:val="120"/>
    <w:qFormat/>
    <w:uiPriority w:val="0"/>
    <w:pPr>
      <w:autoSpaceDN w:val="0"/>
      <w:outlineLvl w:val="2"/>
    </w:pPr>
    <w:rPr>
      <w:rFonts w:ascii="宋体" w:hAnsi="宋体" w:eastAsia="宋体"/>
    </w:rPr>
  </w:style>
  <w:style w:type="character" w:customStyle="1" w:styleId="200">
    <w:name w:val="个人答复风格"/>
    <w:qFormat/>
    <w:uiPriority w:val="0"/>
    <w:rPr>
      <w:rFonts w:ascii="Arial" w:hAnsi="Arial" w:eastAsia="宋体" w:cs="Arial"/>
      <w:color w:val="auto"/>
      <w:spacing w:val="0"/>
      <w:sz w:val="20"/>
    </w:rPr>
  </w:style>
  <w:style w:type="character" w:customStyle="1" w:styleId="201">
    <w:name w:val="个人撰写风格"/>
    <w:qFormat/>
    <w:uiPriority w:val="0"/>
    <w:rPr>
      <w:rFonts w:ascii="Arial" w:hAnsi="Arial" w:eastAsia="宋体" w:cs="Arial"/>
      <w:color w:val="auto"/>
      <w:spacing w:val="0"/>
      <w:sz w:val="20"/>
    </w:rPr>
  </w:style>
  <w:style w:type="paragraph" w:customStyle="1" w:styleId="202">
    <w:name w:val="脚注后续"/>
    <w:qFormat/>
    <w:uiPriority w:val="0"/>
    <w:pPr>
      <w:ind w:left="350" w:leftChars="350"/>
      <w:jc w:val="both"/>
    </w:pPr>
    <w:rPr>
      <w:rFonts w:ascii="宋体" w:hAnsi="Times New Roman" w:eastAsia="宋体" w:cs="Times New Roman"/>
      <w:sz w:val="18"/>
      <w:lang w:val="en-US" w:eastAsia="zh-CN" w:bidi="ar-SA"/>
    </w:rPr>
  </w:style>
  <w:style w:type="paragraph" w:customStyle="1" w:styleId="203">
    <w:name w:val="列项——"/>
    <w:qFormat/>
    <w:uiPriority w:val="0"/>
    <w:pPr>
      <w:widowControl w:val="0"/>
      <w:numPr>
        <w:ilvl w:val="0"/>
        <w:numId w:val="31"/>
      </w:numPr>
      <w:jc w:val="both"/>
    </w:pPr>
    <w:rPr>
      <w:rFonts w:ascii="宋体" w:hAnsi="宋体" w:eastAsia="宋体" w:cs="Times New Roman"/>
      <w:sz w:val="21"/>
      <w:lang w:val="en-US" w:eastAsia="zh-CN" w:bidi="ar-SA"/>
    </w:rPr>
  </w:style>
  <w:style w:type="paragraph" w:customStyle="1" w:styleId="204">
    <w:name w:val="列项·"/>
    <w:basedOn w:val="120"/>
    <w:qFormat/>
    <w:uiPriority w:val="0"/>
    <w:pPr>
      <w:tabs>
        <w:tab w:val="left" w:pos="840"/>
      </w:tabs>
    </w:pPr>
  </w:style>
  <w:style w:type="paragraph" w:customStyle="1" w:styleId="205">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206">
    <w:name w:val="目录 21"/>
    <w:basedOn w:val="1"/>
    <w:next w:val="1"/>
    <w:semiHidden/>
    <w:qFormat/>
    <w:uiPriority w:val="0"/>
    <w:pPr>
      <w:jc w:val="left"/>
    </w:pPr>
    <w:rPr>
      <w:rFonts w:ascii="Calibri" w:hAnsi="Calibri" w:eastAsia="宋体" w:cs="Times New Roman"/>
      <w:bCs/>
      <w:iCs/>
      <w:szCs w:val="21"/>
    </w:rPr>
  </w:style>
  <w:style w:type="paragraph" w:customStyle="1" w:styleId="207">
    <w:name w:val="目录 31"/>
    <w:basedOn w:val="1"/>
    <w:next w:val="1"/>
    <w:semiHidden/>
    <w:qFormat/>
    <w:uiPriority w:val="0"/>
    <w:pPr>
      <w:adjustRightInd w:val="0"/>
    </w:pPr>
    <w:rPr>
      <w:rFonts w:ascii="宋体" w:hAnsi="宋体" w:eastAsia="宋体" w:cs="Times New Roman"/>
      <w:iCs/>
      <w:szCs w:val="21"/>
    </w:rPr>
  </w:style>
  <w:style w:type="paragraph" w:customStyle="1" w:styleId="208">
    <w:name w:val="目录 41"/>
    <w:basedOn w:val="1"/>
    <w:next w:val="1"/>
    <w:semiHidden/>
    <w:qFormat/>
    <w:uiPriority w:val="0"/>
    <w:pPr>
      <w:jc w:val="left"/>
    </w:pPr>
    <w:rPr>
      <w:rFonts w:ascii="Calibri" w:hAnsi="Calibri" w:eastAsia="宋体" w:cs="Times New Roman"/>
      <w:szCs w:val="21"/>
    </w:rPr>
  </w:style>
  <w:style w:type="paragraph" w:customStyle="1" w:styleId="209">
    <w:name w:val="目录 51"/>
    <w:basedOn w:val="1"/>
    <w:next w:val="1"/>
    <w:semiHidden/>
    <w:qFormat/>
    <w:uiPriority w:val="0"/>
    <w:pPr>
      <w:adjustRightInd w:val="0"/>
    </w:pPr>
    <w:rPr>
      <w:rFonts w:ascii="宋体" w:hAnsi="宋体" w:eastAsia="宋体" w:cs="Times New Roman"/>
      <w:szCs w:val="21"/>
    </w:rPr>
  </w:style>
  <w:style w:type="paragraph" w:customStyle="1" w:styleId="210">
    <w:name w:val="目录 61"/>
    <w:basedOn w:val="1"/>
    <w:next w:val="1"/>
    <w:semiHidden/>
    <w:qFormat/>
    <w:uiPriority w:val="0"/>
    <w:pPr>
      <w:jc w:val="left"/>
    </w:pPr>
    <w:rPr>
      <w:rFonts w:ascii="Calibri" w:hAnsi="Calibri" w:eastAsia="宋体" w:cs="Times New Roman"/>
      <w:szCs w:val="21"/>
    </w:rPr>
  </w:style>
  <w:style w:type="paragraph" w:customStyle="1" w:styleId="211">
    <w:name w:val="目录 71"/>
    <w:basedOn w:val="210"/>
    <w:semiHidden/>
    <w:qFormat/>
    <w:uiPriority w:val="0"/>
    <w:pPr>
      <w:ind w:left="1260"/>
    </w:pPr>
  </w:style>
  <w:style w:type="paragraph" w:customStyle="1" w:styleId="212">
    <w:name w:val="目录 81"/>
    <w:basedOn w:val="211"/>
    <w:semiHidden/>
    <w:qFormat/>
    <w:uiPriority w:val="0"/>
    <w:pPr>
      <w:ind w:left="1470"/>
    </w:pPr>
  </w:style>
  <w:style w:type="paragraph" w:customStyle="1" w:styleId="213">
    <w:name w:val="目录 91"/>
    <w:basedOn w:val="212"/>
    <w:semiHidden/>
    <w:qFormat/>
    <w:uiPriority w:val="0"/>
    <w:pPr>
      <w:ind w:left="1680"/>
    </w:pPr>
  </w:style>
  <w:style w:type="paragraph" w:customStyle="1" w:styleId="214">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215">
    <w:name w:val="其他发布部门"/>
    <w:basedOn w:val="183"/>
    <w:qFormat/>
    <w:uiPriority w:val="0"/>
    <w:pPr>
      <w:framePr w:wrap="around"/>
      <w:spacing w:line="0" w:lineRule="atLeast"/>
    </w:pPr>
    <w:rPr>
      <w:rFonts w:ascii="黑体" w:eastAsia="黑体"/>
      <w:b w:val="0"/>
    </w:rPr>
  </w:style>
  <w:style w:type="paragraph" w:customStyle="1" w:styleId="216">
    <w:name w:val="前言标题"/>
    <w:next w:val="1"/>
    <w:qFormat/>
    <w:uiPriority w:val="0"/>
    <w:p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217">
    <w:name w:val="三级无标题条"/>
    <w:basedOn w:val="1"/>
    <w:qFormat/>
    <w:uiPriority w:val="0"/>
    <w:pPr>
      <w:numPr>
        <w:ilvl w:val="4"/>
        <w:numId w:val="29"/>
      </w:numPr>
    </w:pPr>
    <w:rPr>
      <w:rFonts w:ascii="宋体" w:hAnsi="宋体" w:eastAsia="宋体" w:cs="Times New Roman"/>
      <w:szCs w:val="24"/>
    </w:rPr>
  </w:style>
  <w:style w:type="paragraph" w:customStyle="1" w:styleId="218">
    <w:name w:val="实施日期"/>
    <w:basedOn w:val="184"/>
    <w:qFormat/>
    <w:uiPriority w:val="0"/>
    <w:pPr>
      <w:framePr w:hSpace="0" w:wrap="around" w:xAlign="right"/>
      <w:jc w:val="right"/>
    </w:pPr>
  </w:style>
  <w:style w:type="paragraph" w:customStyle="1" w:styleId="219">
    <w:name w:val="四级无标题条"/>
    <w:basedOn w:val="1"/>
    <w:qFormat/>
    <w:uiPriority w:val="0"/>
    <w:pPr>
      <w:numPr>
        <w:ilvl w:val="5"/>
        <w:numId w:val="29"/>
      </w:numPr>
    </w:pPr>
    <w:rPr>
      <w:rFonts w:ascii="宋体" w:hAnsi="宋体" w:eastAsia="宋体" w:cs="Times New Roman"/>
      <w:szCs w:val="24"/>
    </w:rPr>
  </w:style>
  <w:style w:type="paragraph" w:customStyle="1" w:styleId="220">
    <w:name w:val="文献分类号"/>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221">
    <w:name w:val="无标题条"/>
    <w:next w:val="120"/>
    <w:qFormat/>
    <w:uiPriority w:val="0"/>
    <w:pPr>
      <w:jc w:val="both"/>
    </w:pPr>
    <w:rPr>
      <w:rFonts w:ascii="宋体" w:hAnsi="宋体" w:eastAsia="宋体" w:cs="Times New Roman"/>
      <w:sz w:val="21"/>
      <w:lang w:val="en-US" w:eastAsia="zh-CN" w:bidi="ar-SA"/>
    </w:rPr>
  </w:style>
  <w:style w:type="paragraph" w:customStyle="1" w:styleId="222">
    <w:name w:val="五级无标题条"/>
    <w:basedOn w:val="1"/>
    <w:qFormat/>
    <w:uiPriority w:val="0"/>
    <w:pPr>
      <w:numPr>
        <w:ilvl w:val="6"/>
        <w:numId w:val="29"/>
      </w:numPr>
      <w:spacing w:line="400" w:lineRule="exact"/>
    </w:pPr>
    <w:rPr>
      <w:rFonts w:ascii="Calibri" w:hAnsi="Calibri" w:eastAsia="宋体" w:cs="Times New Roman"/>
      <w:szCs w:val="24"/>
    </w:rPr>
  </w:style>
  <w:style w:type="paragraph" w:customStyle="1" w:styleId="223">
    <w:name w:val="一级无标题条"/>
    <w:basedOn w:val="1"/>
    <w:qFormat/>
    <w:uiPriority w:val="0"/>
    <w:pPr>
      <w:numPr>
        <w:ilvl w:val="2"/>
        <w:numId w:val="29"/>
      </w:numPr>
      <w:spacing w:before="10" w:after="10"/>
    </w:pPr>
    <w:rPr>
      <w:rFonts w:ascii="宋体" w:hAnsi="宋体" w:eastAsia="宋体" w:cs="Times New Roman"/>
      <w:szCs w:val="24"/>
    </w:rPr>
  </w:style>
  <w:style w:type="paragraph" w:customStyle="1" w:styleId="224">
    <w:name w:val="注:后续"/>
    <w:qFormat/>
    <w:uiPriority w:val="0"/>
    <w:pPr>
      <w:spacing w:line="300" w:lineRule="exact"/>
      <w:ind w:left="600" w:leftChars="400" w:hanging="200" w:hangingChars="200"/>
      <w:jc w:val="both"/>
    </w:pPr>
    <w:rPr>
      <w:rFonts w:ascii="宋体" w:hAnsi="Times New Roman" w:eastAsia="宋体" w:cs="Times New Roman"/>
      <w:sz w:val="18"/>
      <w:lang w:val="en-US" w:eastAsia="zh-CN" w:bidi="ar-SA"/>
    </w:rPr>
  </w:style>
  <w:style w:type="paragraph" w:customStyle="1" w:styleId="225">
    <w:name w:val="注×:后续"/>
    <w:basedOn w:val="224"/>
    <w:qFormat/>
    <w:uiPriority w:val="0"/>
    <w:pPr>
      <w:ind w:left="1406" w:leftChars="0" w:hanging="499" w:firstLineChars="0"/>
    </w:pPr>
  </w:style>
  <w:style w:type="paragraph" w:customStyle="1" w:styleId="226">
    <w:name w:val="标准文件_一级无标题"/>
    <w:basedOn w:val="169"/>
    <w:qFormat/>
    <w:uiPriority w:val="0"/>
    <w:pPr>
      <w:spacing w:beforeLines="0" w:afterLines="0"/>
      <w:outlineLvl w:val="9"/>
    </w:pPr>
    <w:rPr>
      <w:rFonts w:ascii="宋体" w:eastAsia="宋体"/>
    </w:rPr>
  </w:style>
  <w:style w:type="paragraph" w:customStyle="1" w:styleId="227">
    <w:name w:val="标准文件_五级无标题"/>
    <w:basedOn w:val="167"/>
    <w:qFormat/>
    <w:uiPriority w:val="0"/>
    <w:pPr>
      <w:spacing w:beforeLines="0" w:afterLines="0"/>
      <w:outlineLvl w:val="9"/>
    </w:pPr>
    <w:rPr>
      <w:rFonts w:ascii="宋体" w:eastAsia="宋体"/>
    </w:rPr>
  </w:style>
  <w:style w:type="paragraph" w:customStyle="1" w:styleId="228">
    <w:name w:val="标准文件_三级无标题"/>
    <w:basedOn w:val="158"/>
    <w:qFormat/>
    <w:uiPriority w:val="0"/>
    <w:pPr>
      <w:spacing w:beforeLines="0" w:afterLines="0"/>
      <w:outlineLvl w:val="9"/>
    </w:pPr>
    <w:rPr>
      <w:rFonts w:ascii="宋体" w:eastAsia="宋体"/>
    </w:rPr>
  </w:style>
  <w:style w:type="paragraph" w:customStyle="1" w:styleId="229">
    <w:name w:val="标准文件_二级无标题"/>
    <w:basedOn w:val="129"/>
    <w:qFormat/>
    <w:uiPriority w:val="0"/>
    <w:pPr>
      <w:spacing w:beforeLines="0" w:afterLines="0"/>
      <w:outlineLvl w:val="9"/>
    </w:pPr>
    <w:rPr>
      <w:rFonts w:ascii="宋体" w:eastAsia="宋体"/>
    </w:rPr>
  </w:style>
  <w:style w:type="paragraph" w:customStyle="1" w:styleId="230">
    <w:name w:val="标准_四级无标题"/>
    <w:basedOn w:val="162"/>
    <w:next w:val="120"/>
    <w:qFormat/>
    <w:uiPriority w:val="0"/>
    <w:rPr>
      <w:rFonts w:eastAsia="宋体"/>
    </w:rPr>
  </w:style>
  <w:style w:type="paragraph" w:customStyle="1" w:styleId="231">
    <w:name w:val="标准文件_四级无标题"/>
    <w:basedOn w:val="162"/>
    <w:qFormat/>
    <w:uiPriority w:val="0"/>
    <w:pPr>
      <w:spacing w:beforeLines="0" w:afterLines="0"/>
      <w:outlineLvl w:val="9"/>
    </w:pPr>
    <w:rPr>
      <w:rFonts w:ascii="宋体" w:hAnsi="黑体" w:eastAsia="宋体"/>
      <w:szCs w:val="52"/>
    </w:rPr>
  </w:style>
  <w:style w:type="paragraph" w:customStyle="1" w:styleId="232">
    <w:name w:val="标准文件_大写罗马数字编号列项"/>
    <w:basedOn w:val="120"/>
    <w:qFormat/>
    <w:uiPriority w:val="0"/>
    <w:pPr>
      <w:numPr>
        <w:ilvl w:val="0"/>
        <w:numId w:val="32"/>
      </w:numPr>
      <w:ind w:firstLine="0" w:firstLineChars="0"/>
    </w:pPr>
    <w:rPr>
      <w:rFonts w:ascii="Times New Roman" w:cs="Arial"/>
      <w:szCs w:val="28"/>
    </w:rPr>
  </w:style>
  <w:style w:type="paragraph" w:customStyle="1" w:styleId="233">
    <w:name w:val="标准文件_小写罗马数字编号列项"/>
    <w:basedOn w:val="120"/>
    <w:qFormat/>
    <w:uiPriority w:val="0"/>
    <w:pPr>
      <w:numPr>
        <w:ilvl w:val="0"/>
        <w:numId w:val="33"/>
      </w:numPr>
      <w:ind w:firstLine="0" w:firstLineChars="0"/>
    </w:pPr>
    <w:rPr>
      <w:rFonts w:cs="Arial"/>
      <w:szCs w:val="28"/>
    </w:rPr>
  </w:style>
  <w:style w:type="paragraph" w:customStyle="1" w:styleId="234">
    <w:name w:val="标准文件_附录标题"/>
    <w:basedOn w:val="140"/>
    <w:qFormat/>
    <w:uiPriority w:val="0"/>
    <w:pPr>
      <w:numPr>
        <w:numId w:val="0"/>
      </w:numPr>
      <w:spacing w:after="280"/>
      <w:outlineLvl w:val="9"/>
    </w:pPr>
  </w:style>
  <w:style w:type="paragraph" w:customStyle="1" w:styleId="235">
    <w:name w:val="标准文件_二级项"/>
    <w:qFormat/>
    <w:uiPriority w:val="0"/>
    <w:rPr>
      <w:rFonts w:ascii="宋体" w:hAnsi="Times New Roman" w:eastAsia="宋体" w:cs="Times New Roman"/>
      <w:sz w:val="21"/>
      <w:lang w:val="en-US" w:eastAsia="zh-CN" w:bidi="ar-SA"/>
    </w:rPr>
  </w:style>
  <w:style w:type="paragraph" w:customStyle="1" w:styleId="236">
    <w:name w:val="标准文件_三级项"/>
    <w:basedOn w:val="1"/>
    <w:qFormat/>
    <w:uiPriority w:val="0"/>
    <w:pPr>
      <w:numPr>
        <w:ilvl w:val="2"/>
        <w:numId w:val="30"/>
      </w:numPr>
      <w:adjustRightInd w:val="0"/>
      <w:spacing w:line="536870612" w:lineRule="auto"/>
    </w:pPr>
    <w:rPr>
      <w:rFonts w:ascii="Times New Roman" w:hAnsi="Times New Roman" w:eastAsia="宋体" w:cs="Times New Roman"/>
      <w:szCs w:val="21"/>
    </w:rPr>
  </w:style>
  <w:style w:type="paragraph" w:customStyle="1" w:styleId="237">
    <w:name w:val="图表脚注说明"/>
    <w:basedOn w:val="1"/>
    <w:next w:val="120"/>
    <w:qFormat/>
    <w:uiPriority w:val="0"/>
    <w:pPr>
      <w:numPr>
        <w:ilvl w:val="0"/>
        <w:numId w:val="34"/>
      </w:numPr>
      <w:ind w:left="783"/>
    </w:pPr>
    <w:rPr>
      <w:rFonts w:ascii="宋体" w:hAnsi="Times New Roman" w:eastAsia="宋体" w:cs="Times New Roman"/>
      <w:sz w:val="18"/>
      <w:szCs w:val="18"/>
    </w:rPr>
  </w:style>
  <w:style w:type="paragraph" w:customStyle="1" w:styleId="238">
    <w:name w:val="标准文件_字母编号列项（一级）"/>
    <w:qFormat/>
    <w:uiPriority w:val="0"/>
    <w:pPr>
      <w:numPr>
        <w:ilvl w:val="0"/>
        <w:numId w:val="22"/>
      </w:numPr>
      <w:jc w:val="both"/>
    </w:pPr>
    <w:rPr>
      <w:rFonts w:ascii="宋体" w:hAnsi="Times New Roman" w:eastAsia="宋体" w:cs="Times New Roman"/>
      <w:sz w:val="21"/>
      <w:lang w:val="en-US" w:eastAsia="zh-CN" w:bidi="ar-SA"/>
    </w:rPr>
  </w:style>
  <w:style w:type="paragraph" w:customStyle="1" w:styleId="239">
    <w:name w:val="标准文件_索引字母"/>
    <w:next w:val="120"/>
    <w:qFormat/>
    <w:uiPriority w:val="0"/>
    <w:pPr>
      <w:jc w:val="center"/>
    </w:pPr>
    <w:rPr>
      <w:rFonts w:ascii="宋体" w:hAnsi="宋体" w:eastAsia="Times New Roman" w:cs="Times New Roman"/>
      <w:b/>
      <w:kern w:val="2"/>
      <w:sz w:val="21"/>
      <w:lang w:val="en-US" w:eastAsia="zh-CN" w:bidi="ar-SA"/>
    </w:rPr>
  </w:style>
  <w:style w:type="paragraph" w:customStyle="1" w:styleId="240">
    <w:name w:val="标准文件_附录前"/>
    <w:next w:val="120"/>
    <w:qFormat/>
    <w:uiPriority w:val="0"/>
    <w:pPr>
      <w:spacing w:line="20" w:lineRule="atLeast"/>
      <w:ind w:firstLine="200"/>
    </w:pPr>
    <w:rPr>
      <w:rFonts w:ascii="宋体" w:hAnsi="宋体" w:eastAsia="宋体" w:cs="Times New Roman"/>
      <w:kern w:val="2"/>
      <w:sz w:val="10"/>
      <w:lang w:val="en-US" w:eastAsia="zh-CN" w:bidi="ar-SA"/>
    </w:rPr>
  </w:style>
  <w:style w:type="paragraph" w:customStyle="1" w:styleId="241">
    <w:name w:val="标准文件_正文标准名称"/>
    <w:qFormat/>
    <w:uiPriority w:val="0"/>
    <w:pPr>
      <w:spacing w:beforeLines="20" w:after="640" w:line="400" w:lineRule="exact"/>
      <w:jc w:val="center"/>
    </w:pPr>
    <w:rPr>
      <w:rFonts w:ascii="黑体" w:hAnsi="黑体" w:eastAsia="黑体" w:cs="Times New Roman"/>
      <w:kern w:val="2"/>
      <w:sz w:val="32"/>
      <w:szCs w:val="32"/>
      <w:lang w:val="en-US" w:eastAsia="zh-CN" w:bidi="ar-SA"/>
    </w:rPr>
  </w:style>
  <w:style w:type="paragraph" w:customStyle="1" w:styleId="242">
    <w:name w:val="标准文件_表格"/>
    <w:basedOn w:val="120"/>
    <w:qFormat/>
    <w:uiPriority w:val="0"/>
    <w:pPr>
      <w:ind w:firstLine="0" w:firstLineChars="0"/>
      <w:jc w:val="center"/>
    </w:pPr>
    <w:rPr>
      <w:sz w:val="18"/>
    </w:rPr>
  </w:style>
  <w:style w:type="paragraph" w:customStyle="1" w:styleId="243">
    <w:name w:val="标准文件_注："/>
    <w:next w:val="120"/>
    <w:qFormat/>
    <w:uiPriority w:val="0"/>
    <w:pPr>
      <w:widowControl w:val="0"/>
      <w:numPr>
        <w:ilvl w:val="0"/>
        <w:numId w:val="35"/>
      </w:numPr>
      <w:autoSpaceDE w:val="0"/>
      <w:autoSpaceDN w:val="0"/>
      <w:jc w:val="both"/>
    </w:pPr>
    <w:rPr>
      <w:rFonts w:ascii="宋体" w:hAnsi="Times New Roman" w:eastAsia="宋体" w:cs="Times New Roman"/>
      <w:sz w:val="18"/>
      <w:szCs w:val="18"/>
      <w:lang w:val="en-US" w:eastAsia="zh-CN" w:bidi="ar-SA"/>
    </w:rPr>
  </w:style>
  <w:style w:type="paragraph" w:customStyle="1" w:styleId="244">
    <w:name w:val="标准文件_注×："/>
    <w:qFormat/>
    <w:uiPriority w:val="0"/>
    <w:pPr>
      <w:widowControl w:val="0"/>
      <w:numPr>
        <w:ilvl w:val="0"/>
        <w:numId w:val="36"/>
      </w:numPr>
      <w:autoSpaceDE w:val="0"/>
      <w:autoSpaceDN w:val="0"/>
      <w:jc w:val="both"/>
    </w:pPr>
    <w:rPr>
      <w:rFonts w:ascii="宋体" w:hAnsi="Times New Roman" w:eastAsia="宋体" w:cs="Times New Roman"/>
      <w:sz w:val="18"/>
      <w:szCs w:val="18"/>
      <w:lang w:val="en-US" w:eastAsia="zh-CN" w:bidi="ar-SA"/>
    </w:rPr>
  </w:style>
  <w:style w:type="paragraph" w:customStyle="1" w:styleId="245">
    <w:name w:val="标准文件_示例："/>
    <w:next w:val="246"/>
    <w:qFormat/>
    <w:uiPriority w:val="0"/>
    <w:pPr>
      <w:widowControl w:val="0"/>
      <w:numPr>
        <w:ilvl w:val="0"/>
        <w:numId w:val="37"/>
      </w:numPr>
      <w:jc w:val="both"/>
    </w:pPr>
    <w:rPr>
      <w:rFonts w:ascii="宋体" w:hAnsi="Times New Roman" w:eastAsia="宋体" w:cs="Times New Roman"/>
      <w:sz w:val="18"/>
      <w:szCs w:val="18"/>
      <w:lang w:val="en-US" w:eastAsia="zh-CN" w:bidi="ar-SA"/>
    </w:rPr>
  </w:style>
  <w:style w:type="paragraph" w:customStyle="1" w:styleId="246">
    <w:name w:val="标准文件_示例内容"/>
    <w:basedOn w:val="120"/>
    <w:qFormat/>
    <w:uiPriority w:val="0"/>
    <w:pPr>
      <w:ind w:firstLine="420"/>
    </w:pPr>
    <w:rPr>
      <w:sz w:val="18"/>
    </w:rPr>
  </w:style>
  <w:style w:type="paragraph" w:customStyle="1" w:styleId="247">
    <w:name w:val="标准文件_示例×："/>
    <w:basedOn w:val="1"/>
    <w:next w:val="246"/>
    <w:qFormat/>
    <w:uiPriority w:val="0"/>
    <w:pPr>
      <w:widowControl/>
      <w:numPr>
        <w:ilvl w:val="0"/>
        <w:numId w:val="38"/>
      </w:numPr>
    </w:pPr>
    <w:rPr>
      <w:rFonts w:ascii="宋体" w:hAnsi="Times New Roman" w:eastAsia="宋体" w:cs="Times New Roman"/>
      <w:kern w:val="0"/>
      <w:sz w:val="18"/>
      <w:szCs w:val="18"/>
    </w:rPr>
  </w:style>
  <w:style w:type="character" w:customStyle="1" w:styleId="248">
    <w:name w:val="标准文件_段 Char"/>
    <w:link w:val="120"/>
    <w:qFormat/>
    <w:uiPriority w:val="0"/>
    <w:rPr>
      <w:rFonts w:ascii="宋体" w:hAnsi="Times New Roman" w:eastAsia="宋体" w:cs="Times New Roman"/>
      <w:kern w:val="0"/>
      <w:szCs w:val="20"/>
    </w:rPr>
  </w:style>
  <w:style w:type="paragraph" w:customStyle="1" w:styleId="249">
    <w:name w:val="标准文件_表格续"/>
    <w:basedOn w:val="120"/>
    <w:next w:val="120"/>
    <w:qFormat/>
    <w:uiPriority w:val="0"/>
    <w:pPr>
      <w:jc w:val="center"/>
    </w:pPr>
    <w:rPr>
      <w:rFonts w:ascii="黑体" w:hAnsi="黑体" w:eastAsia="黑体"/>
    </w:rPr>
  </w:style>
  <w:style w:type="character" w:styleId="250">
    <w:name w:val="Placeholder Text"/>
    <w:basedOn w:val="88"/>
    <w:semiHidden/>
    <w:qFormat/>
    <w:uiPriority w:val="99"/>
    <w:rPr>
      <w:color w:val="808080"/>
    </w:rPr>
  </w:style>
  <w:style w:type="paragraph" w:customStyle="1" w:styleId="251">
    <w:name w:val="标准文件_二级项2"/>
    <w:basedOn w:val="120"/>
    <w:qFormat/>
    <w:uiPriority w:val="0"/>
    <w:pPr>
      <w:numPr>
        <w:ilvl w:val="1"/>
        <w:numId w:val="30"/>
      </w:numPr>
      <w:ind w:left="1271" w:hanging="420" w:firstLineChars="0"/>
    </w:pPr>
  </w:style>
  <w:style w:type="paragraph" w:customStyle="1" w:styleId="252">
    <w:name w:val="标准文件_三级项2"/>
    <w:basedOn w:val="120"/>
    <w:qFormat/>
    <w:uiPriority w:val="0"/>
    <w:pPr>
      <w:numPr>
        <w:ilvl w:val="0"/>
        <w:numId w:val="39"/>
      </w:numPr>
      <w:spacing w:line="300" w:lineRule="exact"/>
      <w:ind w:left="1276" w:hanging="425" w:firstLineChars="0"/>
    </w:pPr>
    <w:rPr>
      <w:rFonts w:ascii="Times New Roman"/>
    </w:rPr>
  </w:style>
  <w:style w:type="paragraph" w:customStyle="1" w:styleId="253">
    <w:name w:val="标准文件_一级项2"/>
    <w:basedOn w:val="120"/>
    <w:qFormat/>
    <w:uiPriority w:val="0"/>
    <w:pPr>
      <w:numPr>
        <w:ilvl w:val="0"/>
        <w:numId w:val="40"/>
      </w:numPr>
      <w:spacing w:line="300" w:lineRule="exact"/>
      <w:ind w:left="1271" w:hanging="420" w:firstLineChars="0"/>
    </w:pPr>
    <w:rPr>
      <w:rFonts w:ascii="Times New Roman"/>
    </w:rPr>
  </w:style>
  <w:style w:type="paragraph" w:customStyle="1" w:styleId="254">
    <w:name w:val="标准文件_提示"/>
    <w:basedOn w:val="120"/>
    <w:next w:val="120"/>
    <w:qFormat/>
    <w:uiPriority w:val="0"/>
    <w:pPr>
      <w:ind w:firstLine="420"/>
    </w:pPr>
    <w:rPr>
      <w:rFonts w:ascii="黑体" w:eastAsia="黑体"/>
    </w:rPr>
  </w:style>
  <w:style w:type="character" w:customStyle="1" w:styleId="255">
    <w:name w:val="标准文件_来源"/>
    <w:basedOn w:val="88"/>
    <w:qFormat/>
    <w:uiPriority w:val="1"/>
    <w:rPr>
      <w:rFonts w:eastAsia="宋体"/>
      <w:sz w:val="21"/>
    </w:rPr>
  </w:style>
  <w:style w:type="paragraph" w:customStyle="1" w:styleId="256">
    <w:name w:val="标准文件_图表说明"/>
    <w:qFormat/>
    <w:uiPriority w:val="0"/>
    <w:pPr>
      <w:spacing w:line="276" w:lineRule="auto"/>
      <w:ind w:firstLine="420"/>
    </w:pPr>
    <w:rPr>
      <w:rFonts w:ascii="宋体" w:hAnsi="宋体" w:eastAsia="宋体" w:cs="Times New Roman"/>
      <w:kern w:val="2"/>
      <w:sz w:val="18"/>
      <w:lang w:val="en-US" w:eastAsia="zh-CN" w:bidi="ar-SA"/>
    </w:rPr>
  </w:style>
  <w:style w:type="paragraph" w:customStyle="1" w:styleId="257">
    <w:name w:val="其他发布日期"/>
    <w:basedOn w:val="184"/>
    <w:qFormat/>
    <w:uiPriority w:val="0"/>
    <w:pPr>
      <w:framePr w:w="3997" w:h="471" w:hRule="exact" w:hSpace="0" w:vSpace="181" w:wrap="around" w:vAnchor="page" w:hAnchor="page" w:x="1419" w:y="14097"/>
    </w:pPr>
  </w:style>
  <w:style w:type="paragraph" w:customStyle="1" w:styleId="258">
    <w:name w:val="其他实施日期"/>
    <w:basedOn w:val="218"/>
    <w:qFormat/>
    <w:uiPriority w:val="0"/>
    <w:pPr>
      <w:framePr w:w="3997" w:h="471" w:hRule="exact" w:vSpace="181" w:wrap="around" w:vAnchor="page" w:hAnchor="page" w:x="7089" w:y="14097"/>
    </w:pPr>
  </w:style>
  <w:style w:type="paragraph" w:customStyle="1" w:styleId="259">
    <w:name w:val="标准文件_文件编号"/>
    <w:basedOn w:val="120"/>
    <w:qFormat/>
    <w:uiPriority w:val="0"/>
    <w:pPr>
      <w:framePr w:w="9356" w:h="624" w:hRule="exact" w:hSpace="181" w:vSpace="181" w:wrap="around" w:vAnchor="page" w:hAnchor="page" w:x="1419" w:y="3284"/>
      <w:wordWrap w:val="0"/>
      <w:spacing w:line="280" w:lineRule="exact"/>
      <w:ind w:firstLine="0" w:firstLineChars="0"/>
      <w:jc w:val="right"/>
    </w:pPr>
    <w:rPr>
      <w:rFonts w:ascii="黑体" w:eastAsia="黑体"/>
      <w:bCs/>
      <w:sz w:val="28"/>
      <w:szCs w:val="28"/>
    </w:rPr>
  </w:style>
  <w:style w:type="paragraph" w:customStyle="1" w:styleId="260">
    <w:name w:val="标准文件_替换文件编号"/>
    <w:basedOn w:val="259"/>
    <w:qFormat/>
    <w:uiPriority w:val="0"/>
    <w:pPr>
      <w:framePr w:wrap="around"/>
      <w:spacing w:before="57"/>
    </w:pPr>
    <w:rPr>
      <w:sz w:val="21"/>
    </w:rPr>
  </w:style>
  <w:style w:type="paragraph" w:customStyle="1" w:styleId="261">
    <w:name w:val="标准文件_文件名称"/>
    <w:basedOn w:val="120"/>
    <w:next w:val="120"/>
    <w:qFormat/>
    <w:uiPriority w:val="0"/>
    <w:pPr>
      <w:framePr w:w="9639" w:h="6976" w:hRule="exact" w:wrap="around" w:vAnchor="page" w:hAnchor="page" w:y="6408"/>
      <w:autoSpaceDE/>
      <w:autoSpaceDN/>
      <w:spacing w:line="700" w:lineRule="exact"/>
      <w:ind w:firstLine="0" w:firstLineChars="0"/>
      <w:jc w:val="center"/>
    </w:pPr>
    <w:rPr>
      <w:rFonts w:ascii="黑体" w:hAnsi="黑体" w:eastAsia="黑体"/>
      <w:bCs/>
      <w:sz w:val="52"/>
    </w:rPr>
  </w:style>
  <w:style w:type="paragraph" w:customStyle="1" w:styleId="262">
    <w:name w:val="标准文件_附录图标号"/>
    <w:basedOn w:val="120"/>
    <w:next w:val="120"/>
    <w:qFormat/>
    <w:uiPriority w:val="0"/>
    <w:pPr>
      <w:numPr>
        <w:ilvl w:val="0"/>
        <w:numId w:val="15"/>
      </w:numPr>
      <w:spacing w:line="14" w:lineRule="exact"/>
      <w:ind w:firstLine="0" w:firstLineChars="0"/>
      <w:jc w:val="center"/>
    </w:pPr>
    <w:rPr>
      <w:rFonts w:ascii="黑体" w:hAnsi="黑体" w:eastAsia="黑体"/>
      <w:vanish/>
      <w:sz w:val="2"/>
      <w:szCs w:val="21"/>
    </w:rPr>
  </w:style>
  <w:style w:type="paragraph" w:customStyle="1" w:styleId="263">
    <w:name w:val="标准文件_附录表标号"/>
    <w:basedOn w:val="120"/>
    <w:next w:val="120"/>
    <w:qFormat/>
    <w:uiPriority w:val="0"/>
    <w:pPr>
      <w:numPr>
        <w:ilvl w:val="0"/>
        <w:numId w:val="14"/>
      </w:numPr>
      <w:spacing w:line="14" w:lineRule="exact"/>
      <w:ind w:firstLine="0" w:firstLineChars="0"/>
      <w:jc w:val="center"/>
    </w:pPr>
    <w:rPr>
      <w:rFonts w:eastAsia="黑体"/>
      <w:vanish/>
      <w:sz w:val="2"/>
    </w:rPr>
  </w:style>
  <w:style w:type="paragraph" w:customStyle="1" w:styleId="264">
    <w:name w:val="标准文件_引言一级条标题"/>
    <w:basedOn w:val="120"/>
    <w:next w:val="120"/>
    <w:qFormat/>
    <w:uiPriority w:val="0"/>
    <w:pPr>
      <w:numPr>
        <w:ilvl w:val="1"/>
        <w:numId w:val="17"/>
      </w:numPr>
      <w:spacing w:beforeLines="50" w:afterLines="50"/>
      <w:ind w:firstLineChars="0"/>
    </w:pPr>
    <w:rPr>
      <w:rFonts w:ascii="黑体" w:eastAsia="黑体"/>
    </w:rPr>
  </w:style>
  <w:style w:type="paragraph" w:customStyle="1" w:styleId="265">
    <w:name w:val="标准文件_引言二级条标题"/>
    <w:basedOn w:val="120"/>
    <w:next w:val="120"/>
    <w:qFormat/>
    <w:uiPriority w:val="0"/>
    <w:pPr>
      <w:numPr>
        <w:ilvl w:val="2"/>
        <w:numId w:val="17"/>
      </w:numPr>
      <w:spacing w:beforeLines="50" w:afterLines="50"/>
      <w:ind w:firstLineChars="0"/>
    </w:pPr>
    <w:rPr>
      <w:rFonts w:ascii="黑体" w:eastAsia="黑体"/>
    </w:rPr>
  </w:style>
  <w:style w:type="paragraph" w:customStyle="1" w:styleId="266">
    <w:name w:val="标准文件_引言三级条标题"/>
    <w:basedOn w:val="120"/>
    <w:next w:val="120"/>
    <w:qFormat/>
    <w:uiPriority w:val="0"/>
    <w:pPr>
      <w:numPr>
        <w:ilvl w:val="3"/>
        <w:numId w:val="17"/>
      </w:numPr>
      <w:spacing w:beforeLines="50" w:afterLines="50"/>
      <w:ind w:firstLineChars="0"/>
    </w:pPr>
    <w:rPr>
      <w:rFonts w:ascii="黑体" w:eastAsia="黑体"/>
    </w:rPr>
  </w:style>
  <w:style w:type="paragraph" w:customStyle="1" w:styleId="267">
    <w:name w:val="标准文件_引言四级条标题"/>
    <w:basedOn w:val="120"/>
    <w:next w:val="120"/>
    <w:qFormat/>
    <w:uiPriority w:val="0"/>
    <w:pPr>
      <w:numPr>
        <w:ilvl w:val="4"/>
        <w:numId w:val="17"/>
      </w:numPr>
      <w:spacing w:beforeLines="50" w:afterLines="50"/>
      <w:ind w:firstLineChars="0"/>
    </w:pPr>
    <w:rPr>
      <w:rFonts w:ascii="黑体" w:eastAsia="黑体"/>
    </w:rPr>
  </w:style>
  <w:style w:type="paragraph" w:customStyle="1" w:styleId="268">
    <w:name w:val="标准文件_引言五级条标题"/>
    <w:basedOn w:val="120"/>
    <w:next w:val="120"/>
    <w:qFormat/>
    <w:uiPriority w:val="0"/>
    <w:pPr>
      <w:numPr>
        <w:ilvl w:val="5"/>
        <w:numId w:val="17"/>
      </w:numPr>
      <w:spacing w:beforeLines="50" w:afterLines="50"/>
      <w:ind w:firstLineChars="0"/>
    </w:pPr>
    <w:rPr>
      <w:rFonts w:ascii="黑体" w:eastAsia="黑体"/>
    </w:rPr>
  </w:style>
  <w:style w:type="paragraph" w:customStyle="1" w:styleId="269">
    <w:name w:val="标准文件_注后"/>
    <w:basedOn w:val="120"/>
    <w:qFormat/>
    <w:uiPriority w:val="0"/>
    <w:pPr>
      <w:ind w:left="811" w:firstLine="0" w:firstLineChars="0"/>
    </w:pPr>
    <w:rPr>
      <w:sz w:val="18"/>
    </w:rPr>
  </w:style>
  <w:style w:type="paragraph" w:customStyle="1" w:styleId="270">
    <w:name w:val="标准文件_注X后"/>
    <w:basedOn w:val="120"/>
    <w:qFormat/>
    <w:uiPriority w:val="0"/>
    <w:pPr>
      <w:ind w:left="811" w:firstLine="0" w:firstLineChars="0"/>
    </w:pPr>
    <w:rPr>
      <w:sz w:val="18"/>
    </w:rPr>
  </w:style>
  <w:style w:type="paragraph" w:customStyle="1" w:styleId="271">
    <w:name w:val="标准文件_示例后"/>
    <w:basedOn w:val="120"/>
    <w:qFormat/>
    <w:uiPriority w:val="0"/>
    <w:pPr>
      <w:ind w:left="964" w:firstLine="0" w:firstLineChars="0"/>
    </w:pPr>
    <w:rPr>
      <w:sz w:val="18"/>
    </w:rPr>
  </w:style>
  <w:style w:type="paragraph" w:customStyle="1" w:styleId="272">
    <w:name w:val="标准文件_示例X后"/>
    <w:basedOn w:val="120"/>
    <w:link w:val="273"/>
    <w:qFormat/>
    <w:uiPriority w:val="0"/>
    <w:pPr>
      <w:ind w:left="1049" w:firstLine="0" w:firstLineChars="0"/>
    </w:pPr>
    <w:rPr>
      <w:sz w:val="18"/>
    </w:rPr>
  </w:style>
  <w:style w:type="character" w:customStyle="1" w:styleId="273">
    <w:name w:val="标准文件_示例X后 字符"/>
    <w:basedOn w:val="248"/>
    <w:link w:val="272"/>
    <w:qFormat/>
    <w:uiPriority w:val="0"/>
    <w:rPr>
      <w:rFonts w:ascii="宋体" w:hAnsi="Times New Roman" w:eastAsia="宋体" w:cs="Times New Roman"/>
      <w:kern w:val="0"/>
      <w:sz w:val="18"/>
      <w:szCs w:val="20"/>
    </w:rPr>
  </w:style>
  <w:style w:type="paragraph" w:customStyle="1" w:styleId="274">
    <w:name w:val="标准文件_索引项"/>
    <w:basedOn w:val="120"/>
    <w:next w:val="120"/>
    <w:qFormat/>
    <w:uiPriority w:val="0"/>
    <w:pPr>
      <w:tabs>
        <w:tab w:val="right" w:leader="dot" w:pos="9356"/>
      </w:tabs>
      <w:ind w:left="210" w:hanging="210" w:firstLineChars="0"/>
      <w:jc w:val="left"/>
    </w:pPr>
  </w:style>
  <w:style w:type="paragraph" w:customStyle="1" w:styleId="275">
    <w:name w:val="标准文件_附录一级无标题"/>
    <w:basedOn w:val="142"/>
    <w:qFormat/>
    <w:uiPriority w:val="0"/>
    <w:pPr>
      <w:spacing w:beforeLines="0" w:afterLines="0" w:line="276" w:lineRule="auto"/>
      <w:outlineLvl w:val="9"/>
    </w:pPr>
    <w:rPr>
      <w:rFonts w:ascii="宋体" w:eastAsia="宋体"/>
    </w:rPr>
  </w:style>
  <w:style w:type="paragraph" w:customStyle="1" w:styleId="276">
    <w:name w:val="标准文件_附录二级无标题"/>
    <w:basedOn w:val="143"/>
    <w:qFormat/>
    <w:uiPriority w:val="0"/>
    <w:pPr>
      <w:spacing w:beforeLines="0" w:afterLines="0" w:line="276" w:lineRule="auto"/>
      <w:outlineLvl w:val="9"/>
    </w:pPr>
    <w:rPr>
      <w:rFonts w:ascii="宋体" w:eastAsia="宋体"/>
    </w:rPr>
  </w:style>
  <w:style w:type="paragraph" w:customStyle="1" w:styleId="277">
    <w:name w:val="标准文件_附录三级无标题"/>
    <w:basedOn w:val="145"/>
    <w:qFormat/>
    <w:uiPriority w:val="0"/>
    <w:pPr>
      <w:spacing w:beforeLines="0" w:afterLines="0" w:line="276" w:lineRule="auto"/>
      <w:outlineLvl w:val="9"/>
    </w:pPr>
    <w:rPr>
      <w:rFonts w:ascii="宋体" w:eastAsia="宋体"/>
    </w:rPr>
  </w:style>
  <w:style w:type="paragraph" w:customStyle="1" w:styleId="278">
    <w:name w:val="标准文件_附录四级无标题"/>
    <w:basedOn w:val="146"/>
    <w:qFormat/>
    <w:uiPriority w:val="0"/>
    <w:pPr>
      <w:spacing w:beforeLines="0" w:afterLines="0" w:line="276" w:lineRule="auto"/>
      <w:outlineLvl w:val="9"/>
    </w:pPr>
    <w:rPr>
      <w:rFonts w:ascii="宋体" w:eastAsia="宋体"/>
    </w:rPr>
  </w:style>
  <w:style w:type="paragraph" w:customStyle="1" w:styleId="279">
    <w:name w:val="标准文件_附录五级无标题"/>
    <w:basedOn w:val="148"/>
    <w:qFormat/>
    <w:uiPriority w:val="0"/>
    <w:pPr>
      <w:spacing w:beforeLines="0" w:afterLines="0" w:line="276" w:lineRule="auto"/>
      <w:outlineLvl w:val="9"/>
    </w:pPr>
    <w:rPr>
      <w:rFonts w:ascii="宋体" w:eastAsia="宋体"/>
    </w:rPr>
  </w:style>
  <w:style w:type="paragraph" w:customStyle="1" w:styleId="280">
    <w:name w:val="标准文件_引言一级无标题"/>
    <w:basedOn w:val="264"/>
    <w:next w:val="120"/>
    <w:qFormat/>
    <w:uiPriority w:val="0"/>
    <w:pPr>
      <w:spacing w:beforeLines="0" w:afterLines="0" w:line="276" w:lineRule="auto"/>
    </w:pPr>
    <w:rPr>
      <w:rFonts w:ascii="宋体" w:eastAsia="宋体"/>
    </w:rPr>
  </w:style>
  <w:style w:type="paragraph" w:customStyle="1" w:styleId="281">
    <w:name w:val="标准文件_引言二级无标题"/>
    <w:basedOn w:val="265"/>
    <w:next w:val="120"/>
    <w:qFormat/>
    <w:uiPriority w:val="0"/>
    <w:pPr>
      <w:spacing w:beforeLines="0" w:afterLines="0" w:line="276" w:lineRule="auto"/>
    </w:pPr>
    <w:rPr>
      <w:rFonts w:ascii="宋体" w:eastAsia="宋体"/>
    </w:rPr>
  </w:style>
  <w:style w:type="paragraph" w:customStyle="1" w:styleId="282">
    <w:name w:val="标准文件_引言三级无标题"/>
    <w:basedOn w:val="266"/>
    <w:next w:val="120"/>
    <w:qFormat/>
    <w:uiPriority w:val="0"/>
    <w:pPr>
      <w:spacing w:beforeLines="0" w:afterLines="0" w:line="276" w:lineRule="auto"/>
    </w:pPr>
    <w:rPr>
      <w:rFonts w:ascii="宋体" w:eastAsia="宋体"/>
    </w:rPr>
  </w:style>
  <w:style w:type="paragraph" w:customStyle="1" w:styleId="283">
    <w:name w:val="标准文件_引言四级无标题"/>
    <w:basedOn w:val="267"/>
    <w:next w:val="120"/>
    <w:qFormat/>
    <w:uiPriority w:val="0"/>
    <w:pPr>
      <w:spacing w:beforeLines="0" w:afterLines="0" w:line="276" w:lineRule="auto"/>
    </w:pPr>
    <w:rPr>
      <w:rFonts w:ascii="宋体" w:eastAsia="宋体"/>
    </w:rPr>
  </w:style>
  <w:style w:type="paragraph" w:customStyle="1" w:styleId="284">
    <w:name w:val="标准文件_引言五级无标题"/>
    <w:basedOn w:val="268"/>
    <w:next w:val="120"/>
    <w:qFormat/>
    <w:uiPriority w:val="0"/>
    <w:pPr>
      <w:spacing w:beforeLines="0" w:afterLines="0" w:line="276" w:lineRule="auto"/>
    </w:pPr>
    <w:rPr>
      <w:rFonts w:ascii="宋体" w:eastAsia="宋体"/>
    </w:rPr>
  </w:style>
  <w:style w:type="paragraph" w:customStyle="1" w:styleId="285">
    <w:name w:val="标准文件_索引标题"/>
    <w:basedOn w:val="127"/>
    <w:next w:val="120"/>
    <w:qFormat/>
    <w:uiPriority w:val="0"/>
    <w:rPr>
      <w:rFonts w:hAnsi="黑体"/>
    </w:rPr>
  </w:style>
  <w:style w:type="paragraph" w:customStyle="1" w:styleId="286">
    <w:name w:val="标准文件_脚注内容"/>
    <w:basedOn w:val="120"/>
    <w:qFormat/>
    <w:uiPriority w:val="0"/>
    <w:pPr>
      <w:ind w:left="400" w:leftChars="200" w:hanging="200" w:hangingChars="200"/>
    </w:pPr>
    <w:rPr>
      <w:sz w:val="15"/>
    </w:rPr>
  </w:style>
  <w:style w:type="paragraph" w:customStyle="1" w:styleId="287">
    <w:name w:val="标准文件_术语条一"/>
    <w:basedOn w:val="226"/>
    <w:next w:val="120"/>
    <w:qFormat/>
    <w:uiPriority w:val="0"/>
  </w:style>
  <w:style w:type="paragraph" w:customStyle="1" w:styleId="288">
    <w:name w:val="标准文件_术语条二"/>
    <w:basedOn w:val="229"/>
    <w:next w:val="120"/>
    <w:qFormat/>
    <w:uiPriority w:val="0"/>
  </w:style>
  <w:style w:type="paragraph" w:customStyle="1" w:styleId="289">
    <w:name w:val="标准文件_术语条三"/>
    <w:basedOn w:val="228"/>
    <w:next w:val="120"/>
    <w:qFormat/>
    <w:uiPriority w:val="0"/>
  </w:style>
  <w:style w:type="paragraph" w:customStyle="1" w:styleId="290">
    <w:name w:val="标准文件_术语条四"/>
    <w:basedOn w:val="231"/>
    <w:next w:val="120"/>
    <w:qFormat/>
    <w:uiPriority w:val="0"/>
  </w:style>
  <w:style w:type="paragraph" w:customStyle="1" w:styleId="291">
    <w:name w:val="标准文件_术语条五"/>
    <w:basedOn w:val="227"/>
    <w:next w:val="120"/>
    <w:qFormat/>
    <w:uiPriority w:val="0"/>
  </w:style>
  <w:style w:type="paragraph" w:customStyle="1" w:styleId="292">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293">
    <w:name w:val="发布"/>
    <w:basedOn w:val="88"/>
    <w:qFormat/>
    <w:uiPriority w:val="0"/>
    <w:rPr>
      <w:rFonts w:ascii="黑体" w:eastAsia="黑体"/>
      <w:spacing w:val="85"/>
      <w:w w:val="100"/>
      <w:position w:val="3"/>
      <w:sz w:val="28"/>
      <w:szCs w:val="28"/>
    </w:rPr>
  </w:style>
  <w:style w:type="character" w:customStyle="1" w:styleId="294">
    <w:name w:val="宏文本 Char"/>
    <w:basedOn w:val="88"/>
    <w:link w:val="4"/>
    <w:qFormat/>
    <w:uiPriority w:val="0"/>
    <w:rPr>
      <w:rFonts w:ascii="Courier New" w:hAnsi="Courier New" w:eastAsia="宋体" w:cs="Times New Roman"/>
      <w:kern w:val="0"/>
      <w:sz w:val="24"/>
      <w:szCs w:val="20"/>
    </w:rPr>
  </w:style>
  <w:style w:type="character" w:customStyle="1" w:styleId="295">
    <w:name w:val="注释标题 Char"/>
    <w:basedOn w:val="88"/>
    <w:link w:val="18"/>
    <w:qFormat/>
    <w:uiPriority w:val="0"/>
    <w:rPr>
      <w:rFonts w:ascii="Times New Roman" w:hAnsi="Times New Roman" w:eastAsia="宋体" w:cs="Times New Roman"/>
      <w:kern w:val="0"/>
      <w:sz w:val="24"/>
      <w:szCs w:val="20"/>
    </w:rPr>
  </w:style>
  <w:style w:type="character" w:customStyle="1" w:styleId="296">
    <w:name w:val="文档结构图 Char"/>
    <w:basedOn w:val="88"/>
    <w:link w:val="27"/>
    <w:qFormat/>
    <w:uiPriority w:val="0"/>
    <w:rPr>
      <w:rFonts w:ascii="宋体" w:hAnsi="宋体" w:eastAsia="宋体" w:cs="Times New Roman"/>
      <w:sz w:val="24"/>
      <w:szCs w:val="21"/>
      <w:shd w:val="clear" w:color="auto" w:fill="000080"/>
    </w:rPr>
  </w:style>
  <w:style w:type="character" w:customStyle="1" w:styleId="297">
    <w:name w:val="批注文字 Char2"/>
    <w:basedOn w:val="88"/>
    <w:link w:val="29"/>
    <w:qFormat/>
    <w:uiPriority w:val="99"/>
    <w:rPr>
      <w:rFonts w:ascii="宋体" w:hAnsi="宋体" w:eastAsia="宋体" w:cs="Times New Roman"/>
      <w:sz w:val="24"/>
      <w:szCs w:val="21"/>
    </w:rPr>
  </w:style>
  <w:style w:type="character" w:customStyle="1" w:styleId="298">
    <w:name w:val="称呼 Char"/>
    <w:basedOn w:val="88"/>
    <w:link w:val="31"/>
    <w:qFormat/>
    <w:uiPriority w:val="0"/>
    <w:rPr>
      <w:rFonts w:ascii="宋体" w:hAnsi="宋体" w:eastAsia="宋体" w:cs="Times New Roman"/>
      <w:sz w:val="24"/>
      <w:szCs w:val="24"/>
    </w:rPr>
  </w:style>
  <w:style w:type="character" w:customStyle="1" w:styleId="299">
    <w:name w:val="正文文本 3 Char"/>
    <w:basedOn w:val="88"/>
    <w:link w:val="32"/>
    <w:qFormat/>
    <w:uiPriority w:val="0"/>
    <w:rPr>
      <w:rFonts w:ascii="宋体" w:hAnsi="宋体" w:eastAsia="宋体" w:cs="Times New Roman"/>
      <w:sz w:val="24"/>
      <w:szCs w:val="20"/>
    </w:rPr>
  </w:style>
  <w:style w:type="character" w:customStyle="1" w:styleId="300">
    <w:name w:val="结束语 Char"/>
    <w:basedOn w:val="88"/>
    <w:link w:val="33"/>
    <w:qFormat/>
    <w:uiPriority w:val="0"/>
    <w:rPr>
      <w:rFonts w:ascii="Times New Roman" w:hAnsi="Times New Roman" w:eastAsia="宋体" w:cs="Times New Roman"/>
      <w:kern w:val="0"/>
      <w:sz w:val="24"/>
      <w:szCs w:val="20"/>
    </w:rPr>
  </w:style>
  <w:style w:type="character" w:customStyle="1" w:styleId="301">
    <w:name w:val="正文文本缩进 Char3"/>
    <w:basedOn w:val="88"/>
    <w:link w:val="35"/>
    <w:qFormat/>
    <w:uiPriority w:val="99"/>
    <w:rPr>
      <w:rFonts w:ascii="宋体" w:hAnsi="宋体" w:eastAsia="宋体" w:cs="Times New Roman"/>
      <w:sz w:val="24"/>
      <w:szCs w:val="21"/>
    </w:rPr>
  </w:style>
  <w:style w:type="character" w:customStyle="1" w:styleId="302">
    <w:name w:val="纯文本 Char"/>
    <w:basedOn w:val="88"/>
    <w:link w:val="44"/>
    <w:qFormat/>
    <w:uiPriority w:val="0"/>
    <w:rPr>
      <w:rFonts w:ascii="宋体" w:hAnsi="Courier New" w:eastAsia="宋体" w:cs="Times New Roman"/>
      <w:sz w:val="24"/>
      <w:szCs w:val="20"/>
    </w:rPr>
  </w:style>
  <w:style w:type="paragraph" w:customStyle="1" w:styleId="303">
    <w:name w:val="目录 82"/>
    <w:basedOn w:val="1"/>
    <w:next w:val="1"/>
    <w:unhideWhenUsed/>
    <w:qFormat/>
    <w:uiPriority w:val="39"/>
    <w:pPr>
      <w:spacing w:line="360" w:lineRule="auto"/>
      <w:ind w:left="1680" w:firstLine="200" w:firstLineChars="200"/>
      <w:jc w:val="left"/>
    </w:pPr>
    <w:rPr>
      <w:rFonts w:ascii="Calibri" w:hAnsi="Calibri" w:eastAsia="宋体" w:cs="Times New Roman"/>
      <w:sz w:val="18"/>
      <w:szCs w:val="18"/>
    </w:rPr>
  </w:style>
  <w:style w:type="character" w:customStyle="1" w:styleId="304">
    <w:name w:val="日期 Char"/>
    <w:basedOn w:val="88"/>
    <w:link w:val="49"/>
    <w:qFormat/>
    <w:uiPriority w:val="0"/>
    <w:rPr>
      <w:rFonts w:ascii="宋体" w:hAnsi="宋体" w:eastAsia="宋体" w:cs="Times New Roman"/>
      <w:sz w:val="24"/>
      <w:szCs w:val="20"/>
    </w:rPr>
  </w:style>
  <w:style w:type="character" w:customStyle="1" w:styleId="305">
    <w:name w:val="正文文本缩进 2 Char"/>
    <w:basedOn w:val="88"/>
    <w:link w:val="50"/>
    <w:qFormat/>
    <w:uiPriority w:val="0"/>
    <w:rPr>
      <w:rFonts w:ascii="Times New Roman" w:hAnsi="Times New Roman" w:eastAsia="宋体" w:cs="Times New Roman"/>
      <w:sz w:val="24"/>
      <w:szCs w:val="24"/>
    </w:rPr>
  </w:style>
  <w:style w:type="character" w:customStyle="1" w:styleId="306">
    <w:name w:val="尾注文本 Char"/>
    <w:basedOn w:val="88"/>
    <w:link w:val="51"/>
    <w:qFormat/>
    <w:uiPriority w:val="0"/>
    <w:rPr>
      <w:rFonts w:ascii="Times New Roman" w:hAnsi="Times New Roman" w:eastAsia="宋体" w:cs="Times New Roman"/>
      <w:sz w:val="24"/>
      <w:szCs w:val="24"/>
    </w:rPr>
  </w:style>
  <w:style w:type="character" w:customStyle="1" w:styleId="307">
    <w:name w:val="签名 Char"/>
    <w:basedOn w:val="88"/>
    <w:link w:val="57"/>
    <w:qFormat/>
    <w:uiPriority w:val="0"/>
    <w:rPr>
      <w:rFonts w:ascii="Times New Roman" w:hAnsi="Times New Roman" w:eastAsia="宋体" w:cs="Times New Roman"/>
      <w:kern w:val="0"/>
      <w:sz w:val="24"/>
      <w:szCs w:val="20"/>
    </w:rPr>
  </w:style>
  <w:style w:type="character" w:customStyle="1" w:styleId="308">
    <w:name w:val="副标题 Char"/>
    <w:basedOn w:val="88"/>
    <w:link w:val="63"/>
    <w:qFormat/>
    <w:uiPriority w:val="0"/>
    <w:rPr>
      <w:rFonts w:ascii="Arial" w:hAnsi="Arial" w:eastAsia="宋体" w:cs="Times New Roman"/>
      <w:b/>
      <w:kern w:val="28"/>
      <w:sz w:val="44"/>
      <w:szCs w:val="20"/>
    </w:rPr>
  </w:style>
  <w:style w:type="character" w:customStyle="1" w:styleId="309">
    <w:name w:val="正文文本缩进 3 Char"/>
    <w:basedOn w:val="88"/>
    <w:link w:val="69"/>
    <w:qFormat/>
    <w:uiPriority w:val="0"/>
    <w:rPr>
      <w:rFonts w:ascii="宋体" w:hAnsi="宋体" w:eastAsia="宋体" w:cs="Times New Roman"/>
      <w:sz w:val="16"/>
      <w:szCs w:val="16"/>
    </w:rPr>
  </w:style>
  <w:style w:type="paragraph" w:customStyle="1" w:styleId="310">
    <w:name w:val="目录 92"/>
    <w:basedOn w:val="1"/>
    <w:next w:val="1"/>
    <w:unhideWhenUsed/>
    <w:qFormat/>
    <w:uiPriority w:val="39"/>
    <w:pPr>
      <w:spacing w:line="360" w:lineRule="auto"/>
      <w:ind w:left="1920" w:firstLine="200" w:firstLineChars="200"/>
      <w:jc w:val="left"/>
    </w:pPr>
    <w:rPr>
      <w:rFonts w:ascii="Calibri" w:hAnsi="Calibri" w:eastAsia="宋体" w:cs="Times New Roman"/>
      <w:sz w:val="18"/>
      <w:szCs w:val="18"/>
    </w:rPr>
  </w:style>
  <w:style w:type="character" w:customStyle="1" w:styleId="311">
    <w:name w:val="正文文本 2 Char"/>
    <w:basedOn w:val="88"/>
    <w:link w:val="75"/>
    <w:qFormat/>
    <w:uiPriority w:val="0"/>
    <w:rPr>
      <w:rFonts w:ascii="Times New Roman" w:hAnsi="Times New Roman" w:eastAsia="宋体" w:cs="Times New Roman"/>
      <w:kern w:val="0"/>
      <w:sz w:val="28"/>
      <w:szCs w:val="20"/>
    </w:rPr>
  </w:style>
  <w:style w:type="character" w:customStyle="1" w:styleId="312">
    <w:name w:val="信息标题 Char"/>
    <w:basedOn w:val="88"/>
    <w:link w:val="78"/>
    <w:qFormat/>
    <w:uiPriority w:val="0"/>
    <w:rPr>
      <w:rFonts w:ascii="Arial" w:hAnsi="Arial" w:eastAsia="宋体" w:cs="Times New Roman"/>
      <w:kern w:val="0"/>
      <w:sz w:val="24"/>
      <w:szCs w:val="20"/>
      <w:shd w:val="pct20" w:color="auto" w:fill="auto"/>
    </w:rPr>
  </w:style>
  <w:style w:type="character" w:customStyle="1" w:styleId="313">
    <w:name w:val="批注主题 Char"/>
    <w:basedOn w:val="297"/>
    <w:link w:val="83"/>
    <w:qFormat/>
    <w:uiPriority w:val="99"/>
    <w:rPr>
      <w:rFonts w:ascii="Times New Roman" w:hAnsi="Times New Roman" w:eastAsia="宋体" w:cs="Times New Roman"/>
      <w:b/>
      <w:bCs/>
      <w:sz w:val="24"/>
      <w:szCs w:val="24"/>
    </w:rPr>
  </w:style>
  <w:style w:type="character" w:customStyle="1" w:styleId="314">
    <w:name w:val="正文首行缩进 Char"/>
    <w:basedOn w:val="150"/>
    <w:link w:val="2"/>
    <w:qFormat/>
    <w:uiPriority w:val="0"/>
    <w:rPr>
      <w:rFonts w:ascii="Times New Roman" w:hAnsi="Times New Roman" w:eastAsia="宋体" w:cs="Times New Roman"/>
      <w:sz w:val="24"/>
      <w:szCs w:val="21"/>
    </w:rPr>
  </w:style>
  <w:style w:type="character" w:customStyle="1" w:styleId="315">
    <w:name w:val="正文首行缩进 2 Char"/>
    <w:basedOn w:val="301"/>
    <w:link w:val="84"/>
    <w:qFormat/>
    <w:uiPriority w:val="0"/>
    <w:rPr>
      <w:rFonts w:ascii="Times New Roman" w:hAnsi="Times New Roman" w:eastAsia="宋体" w:cs="Times New Roman"/>
      <w:sz w:val="24"/>
      <w:szCs w:val="21"/>
    </w:rPr>
  </w:style>
  <w:style w:type="table" w:customStyle="1" w:styleId="316">
    <w:name w:val="网格型1"/>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317">
    <w:name w:val="样式 标题 3 + (中文) 黑体 小四 非加粗 段前: 7.8 磅 段后: 0 磅 行距: 固定值 20 磅"/>
    <w:basedOn w:val="7"/>
    <w:qFormat/>
    <w:uiPriority w:val="0"/>
    <w:pPr>
      <w:adjustRightInd/>
      <w:spacing w:before="0" w:after="0" w:line="400" w:lineRule="exact"/>
      <w:ind w:firstLine="200" w:firstLineChars="200"/>
    </w:pPr>
    <w:rPr>
      <w:rFonts w:ascii="宋体" w:hAnsi="宋体" w:eastAsia="黑体" w:cs="宋体"/>
      <w:b w:val="0"/>
      <w:bCs w:val="0"/>
      <w:sz w:val="24"/>
      <w:szCs w:val="20"/>
    </w:rPr>
  </w:style>
  <w:style w:type="paragraph" w:customStyle="1" w:styleId="318">
    <w:name w:val="样式 标题 2 + Times New Roman 四号 非加粗 段前: 5 磅 段后: 0 磅 行距: 固定值 20..."/>
    <w:basedOn w:val="6"/>
    <w:qFormat/>
    <w:uiPriority w:val="0"/>
    <w:pPr>
      <w:adjustRightInd/>
      <w:spacing w:before="100" w:after="0" w:line="400" w:lineRule="exact"/>
      <w:ind w:firstLine="200" w:firstLineChars="200"/>
    </w:pPr>
    <w:rPr>
      <w:rFonts w:ascii="Times New Roman" w:hAnsi="Times New Roman" w:cs="宋体"/>
      <w:b w:val="0"/>
      <w:bCs w:val="0"/>
      <w:sz w:val="28"/>
      <w:szCs w:val="20"/>
    </w:rPr>
  </w:style>
  <w:style w:type="paragraph" w:customStyle="1" w:styleId="319">
    <w:name w:val="样式 标题 1 + 黑体 三号 非加粗 居中 段前: 6 磅 段后: 6 磅 行距: 固定值 20 磅"/>
    <w:basedOn w:val="5"/>
    <w:qFormat/>
    <w:uiPriority w:val="0"/>
    <w:pPr>
      <w:adjustRightInd/>
      <w:spacing w:before="120" w:after="120" w:line="400" w:lineRule="exact"/>
      <w:ind w:firstLine="200" w:firstLineChars="200"/>
      <w:jc w:val="center"/>
    </w:pPr>
    <w:rPr>
      <w:rFonts w:ascii="黑体" w:hAnsi="黑体" w:eastAsia="黑体" w:cs="宋体"/>
      <w:b w:val="0"/>
      <w:bCs w:val="0"/>
      <w:sz w:val="32"/>
      <w:szCs w:val="20"/>
    </w:rPr>
  </w:style>
  <w:style w:type="paragraph" w:customStyle="1" w:styleId="320">
    <w:name w:val="1"/>
    <w:basedOn w:val="1"/>
    <w:qFormat/>
    <w:uiPriority w:val="0"/>
    <w:pPr>
      <w:widowControl/>
      <w:wordWrap w:val="0"/>
      <w:spacing w:beforeLines="150" w:afterLines="150"/>
      <w:jc w:val="center"/>
    </w:pPr>
    <w:rPr>
      <w:rFonts w:ascii="微软雅黑" w:hAnsi="微软雅黑" w:eastAsia="微软雅黑"/>
      <w:b/>
      <w:sz w:val="48"/>
      <w:szCs w:val="48"/>
    </w:rPr>
  </w:style>
  <w:style w:type="character" w:customStyle="1" w:styleId="321">
    <w:name w:val="font161"/>
    <w:qFormat/>
    <w:uiPriority w:val="0"/>
    <w:rPr>
      <w:b/>
      <w:bCs/>
      <w:sz w:val="32"/>
      <w:szCs w:val="32"/>
    </w:rPr>
  </w:style>
  <w:style w:type="paragraph" w:customStyle="1" w:styleId="322">
    <w:name w:val="正文（模板）"/>
    <w:basedOn w:val="1"/>
    <w:qFormat/>
    <w:uiPriority w:val="0"/>
    <w:pPr>
      <w:autoSpaceDE w:val="0"/>
      <w:autoSpaceDN w:val="0"/>
      <w:adjustRightInd w:val="0"/>
      <w:snapToGrid w:val="0"/>
      <w:spacing w:line="320" w:lineRule="exact"/>
      <w:ind w:firstLine="200" w:firstLineChars="200"/>
      <w:jc w:val="center"/>
      <w:textAlignment w:val="baseline"/>
    </w:pPr>
    <w:rPr>
      <w:rFonts w:ascii="宋体" w:hAnsi="宋体" w:eastAsia="宋体" w:cs="Times New Roman"/>
      <w:spacing w:val="20"/>
      <w:kern w:val="28"/>
      <w:sz w:val="24"/>
      <w:szCs w:val="20"/>
    </w:rPr>
  </w:style>
  <w:style w:type="paragraph" w:customStyle="1" w:styleId="323">
    <w:name w:val="表格"/>
    <w:basedOn w:val="1"/>
    <w:qFormat/>
    <w:uiPriority w:val="0"/>
    <w:pPr>
      <w:spacing w:line="360" w:lineRule="auto"/>
      <w:ind w:firstLine="200" w:firstLineChars="200"/>
      <w:jc w:val="center"/>
      <w:textAlignment w:val="center"/>
    </w:pPr>
    <w:rPr>
      <w:rFonts w:ascii="华文细黑" w:hAnsi="华文细黑" w:eastAsia="宋体" w:cs="Times New Roman"/>
      <w:kern w:val="0"/>
      <w:sz w:val="24"/>
      <w:szCs w:val="20"/>
    </w:rPr>
  </w:style>
  <w:style w:type="paragraph" w:customStyle="1" w:styleId="324">
    <w:name w:val="表格文字"/>
    <w:basedOn w:val="1"/>
    <w:qFormat/>
    <w:uiPriority w:val="0"/>
    <w:pPr>
      <w:adjustRightInd w:val="0"/>
      <w:spacing w:line="420" w:lineRule="atLeast"/>
      <w:ind w:firstLine="200" w:firstLineChars="200"/>
      <w:jc w:val="left"/>
      <w:textAlignment w:val="baseline"/>
    </w:pPr>
    <w:rPr>
      <w:rFonts w:ascii="宋体" w:hAnsi="宋体" w:eastAsia="宋体" w:cs="Times New Roman"/>
      <w:kern w:val="0"/>
      <w:sz w:val="24"/>
      <w:szCs w:val="20"/>
    </w:rPr>
  </w:style>
  <w:style w:type="paragraph" w:customStyle="1" w:styleId="325">
    <w:name w:val="Char Char Char Char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326">
    <w:name w:val="１副标题"/>
    <w:basedOn w:val="1"/>
    <w:qFormat/>
    <w:uiPriority w:val="0"/>
    <w:pPr>
      <w:widowControl/>
      <w:spacing w:afterLines="50" w:line="360" w:lineRule="auto"/>
      <w:jc w:val="center"/>
    </w:pPr>
    <w:rPr>
      <w:rFonts w:ascii="黑体" w:hAnsi="黑体" w:eastAsia="黑体" w:cs="Tahoma"/>
      <w:bCs/>
      <w:sz w:val="28"/>
      <w:szCs w:val="28"/>
    </w:rPr>
  </w:style>
  <w:style w:type="paragraph" w:customStyle="1" w:styleId="327">
    <w:name w:val="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328">
    <w:name w:val="正文1"/>
    <w:basedOn w:val="44"/>
    <w:qFormat/>
    <w:uiPriority w:val="0"/>
    <w:rPr>
      <w:spacing w:val="-4"/>
      <w:kern w:val="0"/>
    </w:rPr>
  </w:style>
  <w:style w:type="paragraph" w:customStyle="1" w:styleId="329">
    <w:name w:val="普通(Web)"/>
    <w:basedOn w:val="1"/>
    <w:qFormat/>
    <w:uiPriority w:val="0"/>
    <w:pPr>
      <w:widowControl/>
      <w:spacing w:before="100" w:beforeAutospacing="1" w:after="100" w:afterAutospacing="1" w:line="360" w:lineRule="auto"/>
      <w:ind w:firstLine="200" w:firstLineChars="200"/>
      <w:jc w:val="left"/>
    </w:pPr>
    <w:rPr>
      <w:rFonts w:ascii="宋体" w:hAnsi="宋体" w:eastAsia="宋体" w:cs="黑体"/>
      <w:kern w:val="0"/>
      <w:sz w:val="24"/>
      <w:szCs w:val="24"/>
    </w:rPr>
  </w:style>
  <w:style w:type="paragraph" w:customStyle="1" w:styleId="330">
    <w:name w:val="Char Char 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331">
    <w:name w:val="默认段落字体 Para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332">
    <w:name w:val="Char Char Char1 Char"/>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333">
    <w:name w:val="Char1"/>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334">
    <w:name w:val="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335">
    <w:name w:val="Char3"/>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336">
    <w:name w:val="投标文件要求一级"/>
    <w:basedOn w:val="1"/>
    <w:qFormat/>
    <w:uiPriority w:val="0"/>
    <w:pPr>
      <w:keepNext/>
      <w:numPr>
        <w:ilvl w:val="0"/>
        <w:numId w:val="41"/>
      </w:numPr>
      <w:tabs>
        <w:tab w:val="left" w:pos="870"/>
        <w:tab w:val="clear" w:pos="600"/>
      </w:tabs>
      <w:spacing w:beforeLines="50" w:line="360" w:lineRule="auto"/>
      <w:ind w:left="870" w:hanging="720" w:firstLineChars="200"/>
      <w:outlineLvl w:val="0"/>
    </w:pPr>
    <w:rPr>
      <w:rFonts w:ascii="Times New Roman" w:hAnsi="Times New Roman" w:eastAsia="宋体" w:cs="Times New Roman"/>
      <w:b/>
      <w:sz w:val="28"/>
      <w:szCs w:val="24"/>
    </w:rPr>
  </w:style>
  <w:style w:type="paragraph" w:customStyle="1" w:styleId="337">
    <w:name w:val="Char Char Char Char Char Char Char Char Char Char1"/>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338">
    <w:name w:val="Char Char Char Char2"/>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339">
    <w:name w:val="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340">
    <w:name w:val="Char Char Char"/>
    <w:basedOn w:val="1"/>
    <w:qFormat/>
    <w:uiPriority w:val="0"/>
    <w:pPr>
      <w:adjustRightInd w:val="0"/>
      <w:spacing w:line="312" w:lineRule="atLeast"/>
      <w:ind w:firstLine="200" w:firstLineChars="200"/>
      <w:textAlignment w:val="baseline"/>
    </w:pPr>
    <w:rPr>
      <w:rFonts w:ascii="Times New Roman" w:hAnsi="Times New Roman" w:eastAsia="宋体" w:cs="Times New Roman"/>
      <w:kern w:val="0"/>
      <w:sz w:val="24"/>
      <w:szCs w:val="20"/>
    </w:rPr>
  </w:style>
  <w:style w:type="paragraph" w:customStyle="1" w:styleId="341">
    <w:name w:val="Blockquote"/>
    <w:basedOn w:val="1"/>
    <w:qFormat/>
    <w:uiPriority w:val="0"/>
    <w:pPr>
      <w:autoSpaceDE w:val="0"/>
      <w:autoSpaceDN w:val="0"/>
      <w:adjustRightInd w:val="0"/>
      <w:spacing w:before="100" w:after="100" w:line="360" w:lineRule="auto"/>
      <w:ind w:left="360" w:right="360" w:firstLine="200" w:firstLineChars="200"/>
      <w:jc w:val="left"/>
    </w:pPr>
    <w:rPr>
      <w:rFonts w:ascii="Times New Roman" w:hAnsi="Times New Roman" w:eastAsia="宋体" w:cs="Times New Roman"/>
      <w:kern w:val="0"/>
      <w:sz w:val="24"/>
      <w:szCs w:val="20"/>
    </w:rPr>
  </w:style>
  <w:style w:type="paragraph" w:customStyle="1" w:styleId="342">
    <w:name w:val="xl27"/>
    <w:basedOn w:val="1"/>
    <w:qFormat/>
    <w:uiPriority w:val="0"/>
    <w:pPr>
      <w:widowControl/>
      <w:pBdr>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Times New Roman"/>
      <w:kern w:val="0"/>
      <w:sz w:val="24"/>
      <w:szCs w:val="24"/>
    </w:rPr>
  </w:style>
  <w:style w:type="paragraph" w:customStyle="1" w:styleId="343">
    <w:name w:val="样式1"/>
    <w:basedOn w:val="1"/>
    <w:link w:val="735"/>
    <w:qFormat/>
    <w:uiPriority w:val="0"/>
    <w:pPr>
      <w:spacing w:line="360" w:lineRule="auto"/>
      <w:ind w:firstLine="200" w:firstLineChars="200"/>
    </w:pPr>
    <w:rPr>
      <w:rFonts w:ascii="Times New Roman" w:hAnsi="Times New Roman" w:eastAsia="宋体" w:cs="Times New Roman"/>
      <w:sz w:val="24"/>
      <w:szCs w:val="20"/>
    </w:rPr>
  </w:style>
  <w:style w:type="paragraph" w:customStyle="1" w:styleId="344">
    <w:name w:val="char1"/>
    <w:basedOn w:val="1"/>
    <w:qFormat/>
    <w:uiPriority w:val="0"/>
    <w:pPr>
      <w:spacing w:line="300" w:lineRule="auto"/>
      <w:ind w:firstLine="200" w:firstLineChars="200"/>
    </w:pPr>
    <w:rPr>
      <w:rFonts w:ascii="Times New Roman" w:hAnsi="Times New Roman" w:eastAsia="宋体" w:cs="Times New Roman"/>
      <w:sz w:val="24"/>
      <w:szCs w:val="21"/>
    </w:rPr>
  </w:style>
  <w:style w:type="character" w:customStyle="1" w:styleId="345">
    <w:name w:val="Char Char"/>
    <w:qFormat/>
    <w:uiPriority w:val="0"/>
    <w:rPr>
      <w:kern w:val="2"/>
      <w:sz w:val="18"/>
      <w:szCs w:val="18"/>
    </w:rPr>
  </w:style>
  <w:style w:type="paragraph" w:customStyle="1" w:styleId="346">
    <w:name w:val="my2"/>
    <w:basedOn w:val="44"/>
    <w:link w:val="347"/>
    <w:qFormat/>
    <w:uiPriority w:val="0"/>
    <w:pPr>
      <w:adjustRightInd w:val="0"/>
      <w:spacing w:line="312" w:lineRule="atLeast"/>
      <w:textAlignment w:val="baseline"/>
    </w:pPr>
    <w:rPr>
      <w:rFonts w:ascii="Times New Roman" w:hAnsi="Times New Roman"/>
      <w:kern w:val="0"/>
    </w:rPr>
  </w:style>
  <w:style w:type="character" w:customStyle="1" w:styleId="347">
    <w:name w:val="my2 Char"/>
    <w:link w:val="346"/>
    <w:qFormat/>
    <w:uiPriority w:val="0"/>
    <w:rPr>
      <w:rFonts w:ascii="Times New Roman" w:hAnsi="Times New Roman" w:eastAsia="宋体" w:cs="Times New Roman"/>
      <w:kern w:val="0"/>
      <w:sz w:val="24"/>
      <w:szCs w:val="20"/>
    </w:rPr>
  </w:style>
  <w:style w:type="paragraph" w:customStyle="1" w:styleId="348">
    <w:name w:val="我的样式"/>
    <w:basedOn w:val="1"/>
    <w:link w:val="349"/>
    <w:qFormat/>
    <w:uiPriority w:val="0"/>
    <w:pPr>
      <w:spacing w:line="360" w:lineRule="auto"/>
      <w:ind w:firstLine="480" w:firstLineChars="200"/>
    </w:pPr>
    <w:rPr>
      <w:rFonts w:ascii="Times New Roman" w:hAnsi="Cambria" w:eastAsia="宋体" w:cs="Times New Roman"/>
      <w:kern w:val="0"/>
      <w:sz w:val="24"/>
      <w:lang w:bidi="en-US"/>
    </w:rPr>
  </w:style>
  <w:style w:type="character" w:customStyle="1" w:styleId="349">
    <w:name w:val="我的样式 Char"/>
    <w:link w:val="348"/>
    <w:qFormat/>
    <w:uiPriority w:val="0"/>
    <w:rPr>
      <w:rFonts w:ascii="Times New Roman" w:hAnsi="Cambria" w:eastAsia="宋体" w:cs="Times New Roman"/>
      <w:kern w:val="0"/>
      <w:sz w:val="24"/>
      <w:lang w:bidi="en-US"/>
    </w:rPr>
  </w:style>
  <w:style w:type="paragraph" w:customStyle="1" w:styleId="350">
    <w:name w:val="须知二级"/>
    <w:basedOn w:val="1"/>
    <w:qFormat/>
    <w:uiPriority w:val="0"/>
    <w:pPr>
      <w:keepNext/>
      <w:tabs>
        <w:tab w:val="left" w:pos="567"/>
      </w:tabs>
      <w:spacing w:line="420" w:lineRule="auto"/>
      <w:ind w:left="567" w:hanging="567" w:firstLineChars="200"/>
      <w:jc w:val="left"/>
      <w:outlineLvl w:val="1"/>
    </w:pPr>
    <w:rPr>
      <w:rFonts w:ascii="宋体" w:hAnsi="宋体" w:eastAsia="宋体" w:cs="Times New Roman"/>
      <w:sz w:val="24"/>
      <w:szCs w:val="24"/>
    </w:rPr>
  </w:style>
  <w:style w:type="paragraph" w:customStyle="1" w:styleId="351">
    <w:name w:val="须知三级"/>
    <w:basedOn w:val="1"/>
    <w:qFormat/>
    <w:uiPriority w:val="0"/>
    <w:pPr>
      <w:keepNext/>
      <w:tabs>
        <w:tab w:val="left" w:pos="360"/>
        <w:tab w:val="left" w:pos="709"/>
      </w:tabs>
      <w:autoSpaceDE w:val="0"/>
      <w:autoSpaceDN w:val="0"/>
      <w:adjustRightInd w:val="0"/>
      <w:spacing w:line="420" w:lineRule="auto"/>
      <w:ind w:left="709" w:hanging="709" w:firstLineChars="200"/>
      <w:jc w:val="left"/>
      <w:outlineLvl w:val="2"/>
    </w:pPr>
    <w:rPr>
      <w:rFonts w:ascii="宋体" w:hAnsi="宋体" w:eastAsia="宋体" w:cs="Times New Roman"/>
      <w:sz w:val="24"/>
      <w:szCs w:val="24"/>
    </w:rPr>
  </w:style>
  <w:style w:type="paragraph" w:customStyle="1" w:styleId="352">
    <w:name w:val="须知一级"/>
    <w:basedOn w:val="1"/>
    <w:qFormat/>
    <w:uiPriority w:val="0"/>
    <w:pPr>
      <w:keepNext/>
      <w:tabs>
        <w:tab w:val="left" w:pos="720"/>
      </w:tabs>
      <w:spacing w:beforeLines="100" w:line="420" w:lineRule="auto"/>
      <w:ind w:left="720" w:hanging="720" w:firstLineChars="200"/>
      <w:outlineLvl w:val="0"/>
    </w:pPr>
    <w:rPr>
      <w:rFonts w:ascii="宋体" w:hAnsi="宋体" w:eastAsia="宋体" w:cs="宋体"/>
      <w:b/>
      <w:bCs/>
      <w:sz w:val="28"/>
      <w:szCs w:val="20"/>
    </w:rPr>
  </w:style>
  <w:style w:type="paragraph" w:customStyle="1" w:styleId="353">
    <w:name w:val="八章一级"/>
    <w:basedOn w:val="44"/>
    <w:qFormat/>
    <w:uiPriority w:val="0"/>
    <w:pPr>
      <w:keepNext/>
      <w:tabs>
        <w:tab w:val="left" w:pos="644"/>
      </w:tabs>
      <w:spacing w:beforeLines="100" w:line="420" w:lineRule="auto"/>
      <w:ind w:left="658" w:hanging="658"/>
      <w:outlineLvl w:val="1"/>
    </w:pPr>
    <w:rPr>
      <w:rFonts w:hAnsi="宋体" w:cs="Courier New"/>
      <w:b/>
      <w:sz w:val="28"/>
      <w:szCs w:val="28"/>
    </w:rPr>
  </w:style>
  <w:style w:type="paragraph" w:customStyle="1" w:styleId="354">
    <w:name w:val="八章二级"/>
    <w:qFormat/>
    <w:uiPriority w:val="0"/>
    <w:pPr>
      <w:spacing w:line="420" w:lineRule="auto"/>
    </w:pPr>
    <w:rPr>
      <w:rFonts w:ascii="宋体" w:hAnsi="宋体" w:eastAsia="宋体" w:cs="Times New Roman"/>
      <w:color w:val="000000"/>
      <w:kern w:val="2"/>
      <w:sz w:val="24"/>
      <w:szCs w:val="24"/>
      <w:lang w:val="en-US" w:eastAsia="zh-CN" w:bidi="ar-SA"/>
    </w:rPr>
  </w:style>
  <w:style w:type="paragraph" w:customStyle="1" w:styleId="355">
    <w:name w:val="安全一级正文"/>
    <w:basedOn w:val="1"/>
    <w:qFormat/>
    <w:uiPriority w:val="0"/>
    <w:pPr>
      <w:spacing w:afterLines="50" w:line="420" w:lineRule="auto"/>
      <w:ind w:left="540" w:leftChars="225" w:firstLine="523" w:firstLineChars="218"/>
    </w:pPr>
    <w:rPr>
      <w:rFonts w:ascii="宋体" w:hAnsi="宋体" w:eastAsia="宋体" w:cs="Times New Roman"/>
      <w:bCs/>
      <w:sz w:val="24"/>
      <w:szCs w:val="24"/>
    </w:rPr>
  </w:style>
  <w:style w:type="paragraph" w:customStyle="1" w:styleId="356">
    <w:name w:val="安全条款一级"/>
    <w:basedOn w:val="1"/>
    <w:qFormat/>
    <w:uiPriority w:val="0"/>
    <w:pPr>
      <w:keepNext/>
      <w:spacing w:beforeLines="100" w:line="420" w:lineRule="auto"/>
      <w:ind w:firstLine="200" w:firstLineChars="200"/>
      <w:outlineLvl w:val="0"/>
    </w:pPr>
    <w:rPr>
      <w:rFonts w:ascii="宋体" w:hAnsi="宋体" w:eastAsia="宋体" w:cs="Times New Roman"/>
      <w:b/>
      <w:sz w:val="32"/>
      <w:szCs w:val="32"/>
    </w:rPr>
  </w:style>
  <w:style w:type="paragraph" w:customStyle="1" w:styleId="357">
    <w:name w:val="质保条款"/>
    <w:basedOn w:val="1"/>
    <w:qFormat/>
    <w:uiPriority w:val="0"/>
    <w:pPr>
      <w:keepNext/>
      <w:numPr>
        <w:ilvl w:val="0"/>
        <w:numId w:val="42"/>
      </w:numPr>
      <w:tabs>
        <w:tab w:val="left" w:pos="540"/>
        <w:tab w:val="clear" w:pos="360"/>
      </w:tabs>
      <w:spacing w:line="420" w:lineRule="auto"/>
      <w:ind w:left="539" w:hanging="539" w:firstLineChars="200"/>
    </w:pPr>
    <w:rPr>
      <w:rFonts w:ascii="宋体" w:hAnsi="宋体" w:eastAsia="宋体" w:cs="Times New Roman"/>
      <w:sz w:val="24"/>
      <w:szCs w:val="18"/>
    </w:rPr>
  </w:style>
  <w:style w:type="paragraph" w:customStyle="1" w:styleId="358">
    <w:name w:val="投标文件要求二级"/>
    <w:basedOn w:val="336"/>
    <w:qFormat/>
    <w:uiPriority w:val="0"/>
    <w:pPr>
      <w:numPr>
        <w:numId w:val="0"/>
      </w:numPr>
      <w:tabs>
        <w:tab w:val="left" w:pos="720"/>
      </w:tabs>
      <w:spacing w:beforeLines="0" w:line="420" w:lineRule="auto"/>
      <w:ind w:left="720" w:hanging="720"/>
      <w:outlineLvl w:val="1"/>
    </w:pPr>
    <w:rPr>
      <w:rFonts w:ascii="宋体" w:hAnsi="宋体"/>
      <w:b w:val="0"/>
      <w:bCs/>
      <w:sz w:val="24"/>
    </w:rPr>
  </w:style>
  <w:style w:type="paragraph" w:customStyle="1" w:styleId="359">
    <w:name w:val="投标文件要求三级"/>
    <w:basedOn w:val="358"/>
    <w:qFormat/>
    <w:uiPriority w:val="0"/>
    <w:pPr>
      <w:tabs>
        <w:tab w:val="left" w:pos="900"/>
        <w:tab w:val="clear" w:pos="720"/>
      </w:tabs>
      <w:ind w:left="900" w:hanging="900"/>
      <w:outlineLvl w:val="0"/>
    </w:pPr>
  </w:style>
  <w:style w:type="paragraph" w:customStyle="1" w:styleId="360">
    <w:name w:val="投标文件要求二级正文"/>
    <w:basedOn w:val="358"/>
    <w:qFormat/>
    <w:uiPriority w:val="0"/>
    <w:pPr>
      <w:tabs>
        <w:tab w:val="clear" w:pos="720"/>
      </w:tabs>
      <w:ind w:left="540" w:leftChars="225" w:firstLine="0"/>
    </w:pPr>
  </w:style>
  <w:style w:type="paragraph" w:customStyle="1" w:styleId="361">
    <w:name w:val="投标文件二级符号儿子"/>
    <w:basedOn w:val="1"/>
    <w:qFormat/>
    <w:uiPriority w:val="0"/>
    <w:pPr>
      <w:keepNext/>
      <w:numPr>
        <w:ilvl w:val="0"/>
        <w:numId w:val="43"/>
      </w:numPr>
      <w:tabs>
        <w:tab w:val="left" w:pos="1440"/>
        <w:tab w:val="clear" w:pos="1140"/>
      </w:tabs>
      <w:spacing w:line="360" w:lineRule="auto"/>
      <w:ind w:left="1440" w:hanging="360" w:firstLineChars="200"/>
    </w:pPr>
    <w:rPr>
      <w:rFonts w:ascii="宋体" w:hAnsi="宋体" w:eastAsia="宋体" w:cs="Times New Roman"/>
      <w:sz w:val="24"/>
      <w:szCs w:val="24"/>
    </w:rPr>
  </w:style>
  <w:style w:type="paragraph" w:customStyle="1" w:styleId="362">
    <w:name w:val="样式 投标文件二级符号 + 小四 非加粗1"/>
    <w:basedOn w:val="1"/>
    <w:qFormat/>
    <w:uiPriority w:val="0"/>
    <w:pPr>
      <w:keepNext/>
      <w:numPr>
        <w:ilvl w:val="0"/>
        <w:numId w:val="44"/>
      </w:numPr>
      <w:spacing w:before="120" w:line="420" w:lineRule="auto"/>
      <w:ind w:firstLine="200" w:firstLineChars="200"/>
    </w:pPr>
    <w:rPr>
      <w:rFonts w:ascii="宋体" w:hAnsi="Courier New" w:eastAsia="宋体" w:cs="宋体"/>
      <w:color w:val="000000"/>
      <w:sz w:val="24"/>
      <w:szCs w:val="20"/>
    </w:rPr>
  </w:style>
  <w:style w:type="paragraph" w:customStyle="1" w:styleId="363">
    <w:name w:val="样式 投标文件要求一级 +"/>
    <w:basedOn w:val="336"/>
    <w:qFormat/>
    <w:uiPriority w:val="0"/>
    <w:pPr>
      <w:tabs>
        <w:tab w:val="left" w:pos="425"/>
        <w:tab w:val="clear" w:pos="870"/>
      </w:tabs>
      <w:spacing w:beforeLines="100"/>
      <w:ind w:left="425" w:hanging="425"/>
    </w:pPr>
    <w:rPr>
      <w:rFonts w:ascii="宋体" w:hAnsi="宋体" w:cs="宋体"/>
      <w:bCs/>
      <w:szCs w:val="20"/>
    </w:rPr>
  </w:style>
  <w:style w:type="paragraph" w:customStyle="1" w:styleId="364">
    <w:name w:val="xl36"/>
    <w:basedOn w:val="1"/>
    <w:qFormat/>
    <w:uiPriority w:val="0"/>
    <w:pPr>
      <w:widowControl/>
      <w:pBdr>
        <w:left w:val="single" w:color="auto" w:sz="8" w:space="0"/>
        <w:bottom w:val="single" w:color="auto" w:sz="4" w:space="0"/>
        <w:right w:val="single" w:color="auto" w:sz="4" w:space="0"/>
      </w:pBdr>
      <w:spacing w:before="100" w:beforeAutospacing="1" w:after="100" w:afterAutospacing="1" w:line="360" w:lineRule="auto"/>
      <w:ind w:firstLine="200" w:firstLineChars="200"/>
      <w:jc w:val="center"/>
      <w:textAlignment w:val="top"/>
    </w:pPr>
    <w:rPr>
      <w:rFonts w:ascii="宋体" w:hAnsi="宋体" w:eastAsia="宋体" w:cs="Times New Roman"/>
      <w:kern w:val="0"/>
      <w:sz w:val="24"/>
      <w:szCs w:val="21"/>
    </w:rPr>
  </w:style>
  <w:style w:type="character" w:customStyle="1" w:styleId="365">
    <w:name w:val="普通文字 Char Char Char Char Char Char C"/>
    <w:qFormat/>
    <w:uiPriority w:val="0"/>
    <w:rPr>
      <w:sz w:val="24"/>
      <w:szCs w:val="21"/>
    </w:rPr>
  </w:style>
  <w:style w:type="paragraph" w:customStyle="1" w:styleId="366">
    <w:name w:val="流程图文字"/>
    <w:basedOn w:val="1"/>
    <w:qFormat/>
    <w:uiPriority w:val="0"/>
    <w:pPr>
      <w:spacing w:line="320" w:lineRule="atLeast"/>
      <w:ind w:firstLine="200" w:firstLineChars="200"/>
      <w:jc w:val="center"/>
    </w:pPr>
    <w:rPr>
      <w:rFonts w:hint="eastAsia" w:ascii="宋体" w:hAnsi="宋体" w:eastAsia="宋体" w:cs="Times New Roman"/>
      <w:sz w:val="24"/>
      <w:szCs w:val="24"/>
    </w:rPr>
  </w:style>
  <w:style w:type="paragraph" w:customStyle="1" w:styleId="367">
    <w:name w:val="font5"/>
    <w:basedOn w:val="1"/>
    <w:qFormat/>
    <w:uiPriority w:val="0"/>
    <w:pPr>
      <w:widowControl/>
      <w:spacing w:before="100" w:beforeAutospacing="1" w:after="100" w:afterAutospacing="1" w:line="360" w:lineRule="auto"/>
      <w:ind w:firstLine="200" w:firstLineChars="200"/>
      <w:jc w:val="left"/>
    </w:pPr>
    <w:rPr>
      <w:rFonts w:hint="eastAsia" w:ascii="宋体" w:hAnsi="宋体" w:eastAsia="宋体" w:cs="Times New Roman"/>
      <w:kern w:val="0"/>
      <w:sz w:val="24"/>
      <w:szCs w:val="21"/>
    </w:rPr>
  </w:style>
  <w:style w:type="paragraph" w:customStyle="1" w:styleId="368">
    <w:name w:val="标题 3 + 非加粗"/>
    <w:basedOn w:val="6"/>
    <w:qFormat/>
    <w:uiPriority w:val="0"/>
    <w:pPr>
      <w:keepNext w:val="0"/>
      <w:keepLines w:val="0"/>
      <w:tabs>
        <w:tab w:val="left" w:pos="1200"/>
      </w:tabs>
      <w:snapToGrid w:val="0"/>
      <w:spacing w:beforeLines="100" w:afterLines="50" w:line="240" w:lineRule="auto"/>
      <w:ind w:left="1200" w:leftChars="400" w:hanging="360" w:hangingChars="200"/>
    </w:pPr>
    <w:rPr>
      <w:rFonts w:ascii="Arial Narrow" w:hAnsi="Arial Narrow" w:eastAsia="宋体"/>
      <w:bCs w:val="0"/>
      <w:snapToGrid w:val="0"/>
      <w:kern w:val="0"/>
      <w:sz w:val="21"/>
      <w:szCs w:val="21"/>
    </w:rPr>
  </w:style>
  <w:style w:type="paragraph" w:customStyle="1" w:styleId="369">
    <w:name w:val="正文文本 21"/>
    <w:basedOn w:val="1"/>
    <w:qFormat/>
    <w:uiPriority w:val="0"/>
    <w:pPr>
      <w:adjustRightInd w:val="0"/>
      <w:spacing w:line="360" w:lineRule="auto"/>
      <w:ind w:firstLine="359" w:firstLineChars="200"/>
    </w:pPr>
    <w:rPr>
      <w:rFonts w:ascii="宋体" w:hAnsi="宋体" w:eastAsia="宋体" w:cs="Times New Roman"/>
      <w:color w:val="FF0000"/>
      <w:sz w:val="24"/>
      <w:szCs w:val="20"/>
    </w:rPr>
  </w:style>
  <w:style w:type="paragraph" w:customStyle="1" w:styleId="370">
    <w:name w:val="xl29"/>
    <w:basedOn w:val="1"/>
    <w:qFormat/>
    <w:uiPriority w:val="0"/>
    <w:pPr>
      <w:widowControl/>
      <w:pBdr>
        <w:bottom w:val="single" w:color="auto" w:sz="4" w:space="0"/>
        <w:right w:val="single" w:color="auto" w:sz="4" w:space="0"/>
      </w:pBdr>
      <w:spacing w:before="100" w:beforeAutospacing="1" w:after="100" w:afterAutospacing="1" w:line="360" w:lineRule="auto"/>
      <w:ind w:firstLine="200" w:firstLineChars="200"/>
      <w:jc w:val="center"/>
      <w:textAlignment w:val="top"/>
    </w:pPr>
    <w:rPr>
      <w:rFonts w:ascii="Arial Unicode MS" w:hAnsi="Arial Unicode MS" w:eastAsia="Arial Unicode MS" w:cs="Times New Roman"/>
      <w:kern w:val="0"/>
      <w:sz w:val="24"/>
      <w:szCs w:val="21"/>
    </w:rPr>
  </w:style>
  <w:style w:type="paragraph" w:customStyle="1" w:styleId="371">
    <w:name w:val="1后缀"/>
    <w:basedOn w:val="372"/>
    <w:next w:val="79"/>
    <w:qFormat/>
    <w:uiPriority w:val="0"/>
    <w:pPr>
      <w:spacing w:beforeLines="50" w:afterLines="50"/>
      <w:jc w:val="right"/>
    </w:pPr>
  </w:style>
  <w:style w:type="paragraph" w:customStyle="1" w:styleId="372">
    <w:name w:val="１正文模板"/>
    <w:basedOn w:val="1"/>
    <w:qFormat/>
    <w:uiPriority w:val="0"/>
    <w:pPr>
      <w:widowControl/>
      <w:wordWrap w:val="0"/>
      <w:overflowPunct w:val="0"/>
      <w:adjustRightInd w:val="0"/>
      <w:spacing w:line="360" w:lineRule="auto"/>
      <w:ind w:firstLine="420" w:firstLineChars="200"/>
      <w:jc w:val="left"/>
    </w:pPr>
    <w:rPr>
      <w:rFonts w:ascii="微软雅黑 Light" w:hAnsi="微软雅黑 Light" w:eastAsia="微软雅黑 Light" w:cs="Times New Roman"/>
      <w:kern w:val="0"/>
      <w:szCs w:val="21"/>
    </w:rPr>
  </w:style>
  <w:style w:type="paragraph" w:customStyle="1" w:styleId="373">
    <w:name w:val="默认段落字体 Char"/>
    <w:basedOn w:val="1"/>
    <w:qFormat/>
    <w:uiPriority w:val="0"/>
    <w:pPr>
      <w:spacing w:line="360" w:lineRule="auto"/>
      <w:ind w:firstLine="200" w:firstLineChars="200"/>
    </w:pPr>
    <w:rPr>
      <w:rFonts w:ascii="宋体" w:hAnsi="宋体" w:eastAsia="宋体" w:cs="Times New Roman"/>
      <w:sz w:val="24"/>
      <w:szCs w:val="21"/>
    </w:rPr>
  </w:style>
  <w:style w:type="paragraph" w:customStyle="1" w:styleId="374">
    <w:name w:val="样式 样式 郭正文 + 首行缩进:  1.87 字符 右侧:  1 字符 + 首行缩进:  1.87 字符 右侧:  1 字符"/>
    <w:basedOn w:val="1"/>
    <w:qFormat/>
    <w:uiPriority w:val="0"/>
    <w:pPr>
      <w:spacing w:line="360" w:lineRule="auto"/>
      <w:ind w:firstLine="480" w:firstLineChars="200"/>
    </w:pPr>
    <w:rPr>
      <w:rFonts w:ascii="宋体" w:hAnsi="宋体" w:eastAsia="宋体" w:cs="Times New Roman"/>
      <w:sz w:val="24"/>
      <w:szCs w:val="24"/>
    </w:rPr>
  </w:style>
  <w:style w:type="paragraph" w:customStyle="1" w:styleId="375">
    <w:name w:val="报告正文"/>
    <w:basedOn w:val="1"/>
    <w:link w:val="376"/>
    <w:qFormat/>
    <w:uiPriority w:val="0"/>
    <w:pPr>
      <w:spacing w:line="400" w:lineRule="exact"/>
      <w:ind w:firstLine="482" w:firstLineChars="200"/>
    </w:pPr>
    <w:rPr>
      <w:rFonts w:ascii="宋体" w:hAnsi="宋体" w:eastAsia="宋体" w:cs="Times New Roman"/>
      <w:sz w:val="24"/>
      <w:szCs w:val="20"/>
    </w:rPr>
  </w:style>
  <w:style w:type="character" w:customStyle="1" w:styleId="376">
    <w:name w:val="报告正文 Char1"/>
    <w:link w:val="375"/>
    <w:qFormat/>
    <w:uiPriority w:val="0"/>
    <w:rPr>
      <w:rFonts w:ascii="宋体" w:hAnsi="宋体" w:eastAsia="宋体" w:cs="Times New Roman"/>
      <w:sz w:val="24"/>
      <w:szCs w:val="20"/>
    </w:rPr>
  </w:style>
  <w:style w:type="paragraph" w:customStyle="1" w:styleId="377">
    <w:name w:val="样式2"/>
    <w:basedOn w:val="1"/>
    <w:link w:val="696"/>
    <w:qFormat/>
    <w:uiPriority w:val="0"/>
    <w:pPr>
      <w:spacing w:line="360" w:lineRule="auto"/>
      <w:ind w:firstLine="480" w:firstLineChars="200"/>
    </w:pPr>
    <w:rPr>
      <w:rFonts w:ascii="宋体" w:hAnsi="宋体" w:eastAsia="宋体" w:cs="Times New Roman"/>
      <w:sz w:val="24"/>
      <w:szCs w:val="24"/>
    </w:rPr>
  </w:style>
  <w:style w:type="paragraph" w:customStyle="1" w:styleId="378">
    <w:name w:val="font1"/>
    <w:basedOn w:val="1"/>
    <w:qFormat/>
    <w:uiPriority w:val="0"/>
    <w:pPr>
      <w:widowControl/>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379">
    <w:name w:val="font6"/>
    <w:basedOn w:val="1"/>
    <w:qFormat/>
    <w:uiPriority w:val="0"/>
    <w:pPr>
      <w:widowControl/>
      <w:spacing w:before="100" w:beforeAutospacing="1" w:after="100" w:afterAutospacing="1" w:line="360" w:lineRule="auto"/>
      <w:ind w:firstLine="200" w:firstLineChars="200"/>
      <w:jc w:val="left"/>
    </w:pPr>
    <w:rPr>
      <w:rFonts w:ascii="宋体" w:hAnsi="宋体" w:eastAsia="宋体" w:cs="宋体"/>
      <w:kern w:val="0"/>
      <w:sz w:val="18"/>
      <w:szCs w:val="18"/>
    </w:rPr>
  </w:style>
  <w:style w:type="paragraph" w:customStyle="1" w:styleId="380">
    <w:name w:val="font7"/>
    <w:basedOn w:val="1"/>
    <w:qFormat/>
    <w:uiPriority w:val="0"/>
    <w:pPr>
      <w:widowControl/>
      <w:spacing w:before="100" w:beforeAutospacing="1" w:after="100" w:afterAutospacing="1" w:line="360" w:lineRule="auto"/>
      <w:ind w:firstLine="200" w:firstLineChars="200"/>
      <w:jc w:val="left"/>
    </w:pPr>
    <w:rPr>
      <w:rFonts w:ascii="宋体" w:hAnsi="宋体" w:eastAsia="宋体" w:cs="宋体"/>
      <w:kern w:val="0"/>
      <w:sz w:val="20"/>
      <w:szCs w:val="20"/>
    </w:rPr>
  </w:style>
  <w:style w:type="paragraph" w:customStyle="1" w:styleId="381">
    <w:name w:val="font8"/>
    <w:basedOn w:val="1"/>
    <w:qFormat/>
    <w:uiPriority w:val="0"/>
    <w:pPr>
      <w:widowControl/>
      <w:spacing w:before="100" w:beforeAutospacing="1" w:after="100" w:afterAutospacing="1" w:line="360" w:lineRule="auto"/>
      <w:ind w:firstLine="200" w:firstLineChars="200"/>
      <w:jc w:val="left"/>
    </w:pPr>
    <w:rPr>
      <w:rFonts w:ascii="宋体" w:hAnsi="宋体" w:eastAsia="宋体" w:cs="宋体"/>
      <w:kern w:val="0"/>
      <w:sz w:val="20"/>
      <w:szCs w:val="20"/>
    </w:rPr>
  </w:style>
  <w:style w:type="paragraph" w:customStyle="1" w:styleId="382">
    <w:name w:val="font9"/>
    <w:basedOn w:val="1"/>
    <w:qFormat/>
    <w:uiPriority w:val="0"/>
    <w:pPr>
      <w:widowControl/>
      <w:spacing w:before="100" w:beforeAutospacing="1" w:after="100" w:afterAutospacing="1" w:line="360" w:lineRule="auto"/>
      <w:ind w:firstLine="200" w:firstLineChars="200"/>
      <w:jc w:val="left"/>
    </w:pPr>
    <w:rPr>
      <w:rFonts w:ascii="宋体" w:hAnsi="宋体" w:eastAsia="宋体" w:cs="Times New Roman"/>
      <w:kern w:val="0"/>
      <w:sz w:val="18"/>
      <w:szCs w:val="18"/>
    </w:rPr>
  </w:style>
  <w:style w:type="paragraph" w:customStyle="1" w:styleId="383">
    <w:name w:val="xl65"/>
    <w:basedOn w:val="1"/>
    <w:qFormat/>
    <w:uiPriority w:val="0"/>
    <w:pPr>
      <w:widowControl/>
      <w:spacing w:before="100" w:beforeAutospacing="1" w:after="100" w:afterAutospacing="1" w:line="360" w:lineRule="auto"/>
      <w:ind w:firstLine="200" w:firstLineChars="200"/>
      <w:jc w:val="left"/>
    </w:pPr>
    <w:rPr>
      <w:rFonts w:ascii="宋体" w:hAnsi="宋体" w:eastAsia="宋体" w:cs="宋体"/>
      <w:kern w:val="0"/>
      <w:sz w:val="20"/>
      <w:szCs w:val="20"/>
    </w:rPr>
  </w:style>
  <w:style w:type="paragraph" w:customStyle="1" w:styleId="384">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宋体"/>
      <w:kern w:val="0"/>
      <w:sz w:val="20"/>
      <w:szCs w:val="20"/>
    </w:rPr>
  </w:style>
  <w:style w:type="paragraph" w:customStyle="1" w:styleId="385">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宋体"/>
      <w:kern w:val="0"/>
      <w:sz w:val="20"/>
      <w:szCs w:val="20"/>
    </w:rPr>
  </w:style>
  <w:style w:type="paragraph" w:customStyle="1" w:styleId="386">
    <w:name w:val="xl68"/>
    <w:basedOn w:val="1"/>
    <w:qFormat/>
    <w:uiPriority w:val="0"/>
    <w:pPr>
      <w:widowControl/>
      <w:spacing w:before="100" w:beforeAutospacing="1" w:after="100" w:afterAutospacing="1" w:line="360" w:lineRule="auto"/>
      <w:ind w:firstLine="200" w:firstLineChars="200"/>
      <w:jc w:val="left"/>
    </w:pPr>
    <w:rPr>
      <w:rFonts w:ascii="宋体" w:hAnsi="宋体" w:eastAsia="宋体" w:cs="宋体"/>
      <w:kern w:val="0"/>
      <w:sz w:val="20"/>
      <w:szCs w:val="20"/>
    </w:rPr>
  </w:style>
  <w:style w:type="paragraph" w:customStyle="1" w:styleId="387">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宋体"/>
      <w:kern w:val="0"/>
      <w:sz w:val="20"/>
      <w:szCs w:val="20"/>
    </w:rPr>
  </w:style>
  <w:style w:type="paragraph" w:customStyle="1" w:styleId="388">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宋体"/>
      <w:b/>
      <w:bCs/>
      <w:kern w:val="0"/>
      <w:sz w:val="20"/>
      <w:szCs w:val="20"/>
    </w:rPr>
  </w:style>
  <w:style w:type="paragraph" w:customStyle="1" w:styleId="389">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宋体"/>
      <w:kern w:val="0"/>
      <w:sz w:val="20"/>
      <w:szCs w:val="20"/>
    </w:rPr>
  </w:style>
  <w:style w:type="paragraph" w:customStyle="1" w:styleId="390">
    <w:name w:val="xl72"/>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line="360" w:lineRule="auto"/>
      <w:ind w:firstLine="200" w:firstLineChars="200"/>
      <w:jc w:val="left"/>
    </w:pPr>
    <w:rPr>
      <w:rFonts w:ascii="宋体" w:hAnsi="宋体" w:eastAsia="宋体" w:cs="宋体"/>
      <w:kern w:val="0"/>
      <w:sz w:val="20"/>
      <w:szCs w:val="20"/>
    </w:rPr>
  </w:style>
  <w:style w:type="paragraph" w:customStyle="1" w:styleId="391">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宋体"/>
      <w:kern w:val="0"/>
      <w:sz w:val="18"/>
      <w:szCs w:val="18"/>
    </w:rPr>
  </w:style>
  <w:style w:type="paragraph" w:customStyle="1" w:styleId="392">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宋体"/>
      <w:kern w:val="0"/>
      <w:sz w:val="20"/>
      <w:szCs w:val="20"/>
    </w:rPr>
  </w:style>
  <w:style w:type="paragraph" w:customStyle="1" w:styleId="393">
    <w:name w:val="xl75"/>
    <w:basedOn w:val="1"/>
    <w:qFormat/>
    <w:uiPriority w:val="0"/>
    <w:pPr>
      <w:widowControl/>
      <w:spacing w:before="100" w:beforeAutospacing="1" w:after="100" w:afterAutospacing="1" w:line="360" w:lineRule="auto"/>
      <w:ind w:firstLine="200" w:firstLineChars="200"/>
      <w:jc w:val="left"/>
    </w:pPr>
    <w:rPr>
      <w:rFonts w:ascii="宋体" w:hAnsi="宋体" w:eastAsia="宋体" w:cs="宋体"/>
      <w:kern w:val="0"/>
      <w:sz w:val="20"/>
      <w:szCs w:val="20"/>
    </w:rPr>
  </w:style>
  <w:style w:type="paragraph" w:customStyle="1" w:styleId="394">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宋体"/>
      <w:kern w:val="0"/>
      <w:sz w:val="20"/>
      <w:szCs w:val="20"/>
    </w:rPr>
  </w:style>
  <w:style w:type="paragraph" w:customStyle="1" w:styleId="395">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宋体"/>
      <w:b/>
      <w:bCs/>
      <w:kern w:val="0"/>
      <w:sz w:val="20"/>
      <w:szCs w:val="20"/>
    </w:rPr>
  </w:style>
  <w:style w:type="paragraph" w:customStyle="1" w:styleId="396">
    <w:name w:val="xl78"/>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line="360" w:lineRule="auto"/>
      <w:ind w:firstLine="200" w:firstLineChars="200"/>
      <w:jc w:val="center"/>
    </w:pPr>
    <w:rPr>
      <w:rFonts w:ascii="宋体" w:hAnsi="宋体" w:eastAsia="宋体" w:cs="宋体"/>
      <w:kern w:val="0"/>
      <w:sz w:val="20"/>
      <w:szCs w:val="20"/>
    </w:rPr>
  </w:style>
  <w:style w:type="paragraph" w:customStyle="1" w:styleId="397">
    <w:name w:val="xl79"/>
    <w:basedOn w:val="1"/>
    <w:qFormat/>
    <w:uiPriority w:val="0"/>
    <w:pPr>
      <w:widowControl/>
      <w:spacing w:before="100" w:beforeAutospacing="1" w:after="100" w:afterAutospacing="1" w:line="360" w:lineRule="auto"/>
      <w:ind w:firstLine="200" w:firstLineChars="200"/>
      <w:jc w:val="left"/>
    </w:pPr>
    <w:rPr>
      <w:rFonts w:ascii="宋体" w:hAnsi="宋体" w:eastAsia="宋体" w:cs="宋体"/>
      <w:kern w:val="0"/>
      <w:sz w:val="20"/>
      <w:szCs w:val="20"/>
    </w:rPr>
  </w:style>
  <w:style w:type="paragraph" w:customStyle="1" w:styleId="398">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宋体"/>
      <w:kern w:val="0"/>
      <w:sz w:val="20"/>
      <w:szCs w:val="20"/>
    </w:rPr>
  </w:style>
  <w:style w:type="paragraph" w:customStyle="1" w:styleId="399">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pPr>
    <w:rPr>
      <w:rFonts w:ascii="宋体" w:hAnsi="宋体" w:eastAsia="宋体" w:cs="宋体"/>
      <w:kern w:val="0"/>
      <w:sz w:val="18"/>
      <w:szCs w:val="18"/>
    </w:rPr>
  </w:style>
  <w:style w:type="paragraph" w:customStyle="1" w:styleId="400">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pPr>
    <w:rPr>
      <w:rFonts w:ascii="宋体" w:hAnsi="宋体" w:eastAsia="宋体" w:cs="Times New Roman"/>
      <w:kern w:val="0"/>
      <w:sz w:val="18"/>
      <w:szCs w:val="18"/>
    </w:rPr>
  </w:style>
  <w:style w:type="character" w:customStyle="1" w:styleId="401">
    <w:name w:val="标题 1 Char1"/>
    <w:qFormat/>
    <w:uiPriority w:val="0"/>
    <w:rPr>
      <w:rFonts w:ascii="Times New Roman" w:hAnsi="Times New Roman" w:eastAsia="宋体" w:cs="Times New Roman"/>
      <w:b/>
      <w:sz w:val="44"/>
      <w:szCs w:val="24"/>
    </w:rPr>
  </w:style>
  <w:style w:type="paragraph" w:customStyle="1" w:styleId="402">
    <w:name w:val="Char Char Char Char Char Char Char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character" w:customStyle="1" w:styleId="403">
    <w:name w:val="正文文本缩进 Char"/>
    <w:qFormat/>
    <w:uiPriority w:val="0"/>
    <w:rPr>
      <w:rFonts w:ascii="Times New Roman" w:hAnsi="Times New Roman" w:eastAsia="宋体" w:cs="Times New Roman"/>
      <w:szCs w:val="24"/>
    </w:rPr>
  </w:style>
  <w:style w:type="character" w:customStyle="1" w:styleId="404">
    <w:name w:val="批注主题 Char1"/>
    <w:qFormat/>
    <w:uiPriority w:val="99"/>
    <w:rPr>
      <w:b/>
      <w:bCs/>
      <w:kern w:val="2"/>
      <w:sz w:val="21"/>
      <w:szCs w:val="24"/>
    </w:rPr>
  </w:style>
  <w:style w:type="character" w:customStyle="1" w:styleId="405">
    <w:name w:val="正文文本 Char"/>
    <w:qFormat/>
    <w:uiPriority w:val="0"/>
    <w:rPr>
      <w:rFonts w:ascii="Times New Roman" w:hAnsi="Times New Roman" w:eastAsia="宋体" w:cs="Times New Roman"/>
      <w:szCs w:val="24"/>
    </w:rPr>
  </w:style>
  <w:style w:type="paragraph" w:customStyle="1" w:styleId="406">
    <w:name w:val="Char Char Char Char Char Char Char Char Char1 Char Char Char Char Char Char Char"/>
    <w:basedOn w:val="1"/>
    <w:qFormat/>
    <w:uiPriority w:val="0"/>
    <w:pPr>
      <w:spacing w:line="300" w:lineRule="auto"/>
      <w:ind w:firstLine="200" w:firstLineChars="200"/>
    </w:pPr>
    <w:rPr>
      <w:rFonts w:ascii="Times New Roman" w:hAnsi="Times New Roman" w:eastAsia="宋体" w:cs="Times New Roman"/>
      <w:sz w:val="24"/>
      <w:szCs w:val="21"/>
    </w:rPr>
  </w:style>
  <w:style w:type="paragraph" w:styleId="407">
    <w:name w:val="List Paragraph"/>
    <w:basedOn w:val="1"/>
    <w:link w:val="1082"/>
    <w:qFormat/>
    <w:uiPriority w:val="34"/>
    <w:pPr>
      <w:spacing w:line="360" w:lineRule="auto"/>
      <w:ind w:firstLine="420" w:firstLineChars="200"/>
    </w:pPr>
    <w:rPr>
      <w:rFonts w:ascii="Calibri" w:hAnsi="Calibri" w:eastAsia="宋体" w:cs="Times New Roman"/>
      <w:sz w:val="24"/>
    </w:rPr>
  </w:style>
  <w:style w:type="character" w:customStyle="1" w:styleId="408">
    <w:name w:val="Char Char8"/>
    <w:qFormat/>
    <w:uiPriority w:val="0"/>
    <w:rPr>
      <w:rFonts w:ascii="Arial" w:hAnsi="Arial" w:eastAsia="黑体"/>
      <w:b/>
      <w:bCs/>
      <w:kern w:val="2"/>
      <w:sz w:val="32"/>
      <w:szCs w:val="32"/>
    </w:rPr>
  </w:style>
  <w:style w:type="character" w:customStyle="1" w:styleId="409">
    <w:name w:val="Char Char15"/>
    <w:qFormat/>
    <w:uiPriority w:val="0"/>
    <w:rPr>
      <w:b/>
      <w:bCs/>
      <w:kern w:val="44"/>
      <w:sz w:val="44"/>
      <w:szCs w:val="44"/>
    </w:rPr>
  </w:style>
  <w:style w:type="character" w:customStyle="1" w:styleId="410">
    <w:name w:val="Char Char14"/>
    <w:qFormat/>
    <w:uiPriority w:val="0"/>
    <w:rPr>
      <w:rFonts w:ascii="Cambria" w:hAnsi="Cambria"/>
      <w:b/>
      <w:bCs/>
      <w:kern w:val="2"/>
      <w:sz w:val="32"/>
      <w:szCs w:val="32"/>
    </w:rPr>
  </w:style>
  <w:style w:type="paragraph" w:customStyle="1" w:styleId="411">
    <w:name w:val="修订1"/>
    <w:hidden/>
    <w:qFormat/>
    <w:uiPriority w:val="0"/>
    <w:rPr>
      <w:rFonts w:ascii="Calibri" w:hAnsi="Calibri" w:eastAsia="宋体" w:cs="Times New Roman"/>
      <w:kern w:val="2"/>
      <w:sz w:val="21"/>
      <w:szCs w:val="22"/>
      <w:lang w:val="en-US" w:eastAsia="zh-CN" w:bidi="ar-SA"/>
    </w:rPr>
  </w:style>
  <w:style w:type="character" w:customStyle="1" w:styleId="412">
    <w:name w:val="Char Char13"/>
    <w:qFormat/>
    <w:uiPriority w:val="0"/>
    <w:rPr>
      <w:rFonts w:ascii="Times New Roman" w:hAnsi="Times New Roman"/>
      <w:b/>
      <w:bCs/>
      <w:kern w:val="2"/>
      <w:sz w:val="32"/>
      <w:szCs w:val="32"/>
    </w:rPr>
  </w:style>
  <w:style w:type="character" w:customStyle="1" w:styleId="413">
    <w:name w:val="Char Char12"/>
    <w:qFormat/>
    <w:uiPriority w:val="0"/>
    <w:rPr>
      <w:rFonts w:ascii="Arial" w:hAnsi="Arial" w:eastAsia="黑体"/>
      <w:b/>
      <w:bCs/>
      <w:kern w:val="2"/>
      <w:sz w:val="28"/>
      <w:szCs w:val="28"/>
    </w:rPr>
  </w:style>
  <w:style w:type="paragraph" w:customStyle="1" w:styleId="414">
    <w:name w:val="xl24"/>
    <w:basedOn w:val="1"/>
    <w:qFormat/>
    <w:uiPriority w:val="0"/>
    <w:pPr>
      <w:widowControl/>
      <w:spacing w:before="100" w:beforeAutospacing="1" w:after="100" w:afterAutospacing="1" w:line="360" w:lineRule="auto"/>
      <w:ind w:firstLine="200" w:firstLineChars="200"/>
      <w:jc w:val="center"/>
    </w:pPr>
    <w:rPr>
      <w:rFonts w:ascii="宋体" w:hAnsi="宋体" w:eastAsia="宋体" w:cs="Times New Roman"/>
      <w:b/>
      <w:bCs/>
      <w:kern w:val="0"/>
      <w:sz w:val="24"/>
      <w:szCs w:val="24"/>
    </w:rPr>
  </w:style>
  <w:style w:type="paragraph" w:customStyle="1" w:styleId="415">
    <w:name w:val="xl25"/>
    <w:basedOn w:val="1"/>
    <w:qFormat/>
    <w:uiPriority w:val="0"/>
    <w:pPr>
      <w:widowControl/>
      <w:pBdr>
        <w:top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4"/>
      <w:szCs w:val="24"/>
    </w:rPr>
  </w:style>
  <w:style w:type="paragraph" w:customStyle="1" w:styleId="416">
    <w:name w:val="xl26"/>
    <w:basedOn w:val="1"/>
    <w:qFormat/>
    <w:uiPriority w:val="0"/>
    <w:pPr>
      <w:widowControl/>
      <w:pBdr>
        <w:top w:val="single" w:color="auto" w:sz="4" w:space="0"/>
      </w:pBdr>
      <w:spacing w:before="100" w:beforeAutospacing="1" w:after="100" w:afterAutospacing="1" w:line="360" w:lineRule="auto"/>
      <w:ind w:firstLine="200" w:firstLineChars="200"/>
      <w:jc w:val="center"/>
    </w:pPr>
    <w:rPr>
      <w:rFonts w:ascii="宋体" w:hAnsi="宋体" w:eastAsia="宋体" w:cs="Times New Roman"/>
      <w:b/>
      <w:bCs/>
      <w:kern w:val="0"/>
      <w:sz w:val="24"/>
      <w:szCs w:val="24"/>
    </w:rPr>
  </w:style>
  <w:style w:type="paragraph" w:customStyle="1" w:styleId="417">
    <w:name w:val="xl28"/>
    <w:basedOn w:val="1"/>
    <w:qFormat/>
    <w:uiPriority w:val="0"/>
    <w:pPr>
      <w:widowControl/>
      <w:pBdr>
        <w:bottom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4"/>
      <w:szCs w:val="24"/>
    </w:rPr>
  </w:style>
  <w:style w:type="paragraph" w:customStyle="1" w:styleId="418">
    <w:name w:val="xl30"/>
    <w:basedOn w:val="1"/>
    <w:qFormat/>
    <w:uiPriority w:val="0"/>
    <w:pPr>
      <w:widowControl/>
      <w:pBdr>
        <w:bottom w:val="single" w:color="auto" w:sz="4" w:space="0"/>
      </w:pBdr>
      <w:spacing w:before="100" w:beforeAutospacing="1" w:after="100" w:afterAutospacing="1" w:line="360" w:lineRule="auto"/>
      <w:ind w:firstLine="200" w:firstLineChars="200"/>
      <w:jc w:val="center"/>
    </w:pPr>
    <w:rPr>
      <w:rFonts w:ascii="宋体" w:hAnsi="宋体" w:eastAsia="宋体" w:cs="Times New Roman"/>
      <w:b/>
      <w:bCs/>
      <w:kern w:val="0"/>
      <w:sz w:val="24"/>
      <w:szCs w:val="24"/>
    </w:rPr>
  </w:style>
  <w:style w:type="paragraph" w:customStyle="1" w:styleId="419">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b/>
      <w:bCs/>
      <w:kern w:val="0"/>
      <w:sz w:val="24"/>
      <w:szCs w:val="24"/>
    </w:rPr>
  </w:style>
  <w:style w:type="paragraph" w:customStyle="1" w:styleId="420">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4"/>
      <w:szCs w:val="24"/>
    </w:rPr>
  </w:style>
  <w:style w:type="paragraph" w:customStyle="1" w:styleId="421">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4"/>
      <w:szCs w:val="24"/>
    </w:rPr>
  </w:style>
  <w:style w:type="paragraph" w:customStyle="1" w:styleId="422">
    <w:name w:val="xl34"/>
    <w:basedOn w:val="1"/>
    <w:qFormat/>
    <w:uiPriority w:val="0"/>
    <w:pPr>
      <w:widowControl/>
      <w:pBdr>
        <w:top w:val="single" w:color="auto" w:sz="4" w:space="0"/>
        <w:left w:val="single" w:color="auto" w:sz="4" w:space="0"/>
      </w:pBdr>
      <w:spacing w:before="100" w:beforeAutospacing="1" w:after="100" w:afterAutospacing="1" w:line="360" w:lineRule="auto"/>
      <w:ind w:firstLine="200" w:firstLineChars="200"/>
      <w:jc w:val="left"/>
    </w:pPr>
    <w:rPr>
      <w:rFonts w:ascii="宋体" w:hAnsi="宋体" w:eastAsia="宋体" w:cs="Times New Roman"/>
      <w:b/>
      <w:bCs/>
      <w:kern w:val="0"/>
      <w:sz w:val="24"/>
      <w:szCs w:val="24"/>
    </w:rPr>
  </w:style>
  <w:style w:type="paragraph" w:customStyle="1" w:styleId="423">
    <w:name w:val="xl35"/>
    <w:basedOn w:val="1"/>
    <w:qFormat/>
    <w:uiPriority w:val="0"/>
    <w:pPr>
      <w:widowControl/>
      <w:pBdr>
        <w:top w:val="single" w:color="auto" w:sz="4" w:space="0"/>
      </w:pBdr>
      <w:spacing w:before="100" w:beforeAutospacing="1" w:after="100" w:afterAutospacing="1" w:line="360" w:lineRule="auto"/>
      <w:ind w:firstLine="200" w:firstLineChars="200"/>
      <w:jc w:val="left"/>
    </w:pPr>
    <w:rPr>
      <w:rFonts w:ascii="宋体" w:hAnsi="宋体" w:eastAsia="宋体" w:cs="Times New Roman"/>
      <w:b/>
      <w:bCs/>
      <w:kern w:val="0"/>
      <w:sz w:val="24"/>
      <w:szCs w:val="24"/>
    </w:rPr>
  </w:style>
  <w:style w:type="paragraph" w:customStyle="1" w:styleId="424">
    <w:name w:val="xl37"/>
    <w:basedOn w:val="1"/>
    <w:qFormat/>
    <w:uiPriority w:val="0"/>
    <w:pPr>
      <w:widowControl/>
      <w:pBdr>
        <w:left w:val="single" w:color="auto" w:sz="4" w:space="0"/>
        <w:bottom w:val="single" w:color="auto" w:sz="4" w:space="0"/>
      </w:pBdr>
      <w:spacing w:before="100" w:beforeAutospacing="1" w:after="100" w:afterAutospacing="1" w:line="360" w:lineRule="auto"/>
      <w:ind w:firstLine="200" w:firstLineChars="200"/>
      <w:jc w:val="left"/>
    </w:pPr>
    <w:rPr>
      <w:rFonts w:ascii="宋体" w:hAnsi="宋体" w:eastAsia="宋体" w:cs="Times New Roman"/>
      <w:b/>
      <w:bCs/>
      <w:kern w:val="0"/>
      <w:sz w:val="24"/>
      <w:szCs w:val="24"/>
    </w:rPr>
  </w:style>
  <w:style w:type="paragraph" w:customStyle="1" w:styleId="425">
    <w:name w:val="xl38"/>
    <w:basedOn w:val="1"/>
    <w:qFormat/>
    <w:uiPriority w:val="0"/>
    <w:pPr>
      <w:widowControl/>
      <w:pBdr>
        <w:bottom w:val="single" w:color="auto" w:sz="4" w:space="0"/>
      </w:pBdr>
      <w:spacing w:before="100" w:beforeAutospacing="1" w:after="100" w:afterAutospacing="1" w:line="360" w:lineRule="auto"/>
      <w:ind w:firstLine="200" w:firstLineChars="200"/>
      <w:jc w:val="left"/>
    </w:pPr>
    <w:rPr>
      <w:rFonts w:ascii="宋体" w:hAnsi="宋体" w:eastAsia="宋体" w:cs="Times New Roman"/>
      <w:b/>
      <w:bCs/>
      <w:kern w:val="0"/>
      <w:sz w:val="24"/>
      <w:szCs w:val="24"/>
    </w:rPr>
  </w:style>
  <w:style w:type="paragraph" w:customStyle="1" w:styleId="426">
    <w:name w:val="xl39"/>
    <w:basedOn w:val="1"/>
    <w:qFormat/>
    <w:uiPriority w:val="0"/>
    <w:pPr>
      <w:widowControl/>
      <w:pBdr>
        <w:top w:val="single" w:color="auto" w:sz="4" w:space="0"/>
        <w:left w:val="single" w:color="auto" w:sz="4" w:space="0"/>
        <w:bottom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4"/>
      <w:szCs w:val="24"/>
    </w:rPr>
  </w:style>
  <w:style w:type="paragraph" w:customStyle="1" w:styleId="427">
    <w:name w:val="xl40"/>
    <w:basedOn w:val="1"/>
    <w:qFormat/>
    <w:uiPriority w:val="0"/>
    <w:pPr>
      <w:widowControl/>
      <w:pBdr>
        <w:top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4"/>
      <w:szCs w:val="24"/>
    </w:rPr>
  </w:style>
  <w:style w:type="paragraph" w:customStyle="1" w:styleId="428">
    <w:name w:val="xl41"/>
    <w:basedOn w:val="1"/>
    <w:qFormat/>
    <w:uiPriority w:val="0"/>
    <w:pPr>
      <w:widowControl/>
      <w:pBdr>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b/>
      <w:bCs/>
      <w:kern w:val="0"/>
      <w:sz w:val="24"/>
      <w:szCs w:val="24"/>
    </w:rPr>
  </w:style>
  <w:style w:type="paragraph" w:customStyle="1" w:styleId="429">
    <w:name w:val="xl42"/>
    <w:basedOn w:val="1"/>
    <w:qFormat/>
    <w:uiPriority w:val="0"/>
    <w:pPr>
      <w:widowControl/>
      <w:pBdr>
        <w:top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b/>
      <w:bCs/>
      <w:kern w:val="0"/>
      <w:sz w:val="24"/>
      <w:szCs w:val="24"/>
    </w:rPr>
  </w:style>
  <w:style w:type="paragraph" w:customStyle="1" w:styleId="430">
    <w:name w:val="xl43"/>
    <w:basedOn w:val="1"/>
    <w:qFormat/>
    <w:uiPriority w:val="0"/>
    <w:pPr>
      <w:widowControl/>
      <w:spacing w:before="100" w:beforeAutospacing="1" w:after="100" w:afterAutospacing="1" w:line="360" w:lineRule="auto"/>
      <w:ind w:firstLine="200" w:firstLineChars="200"/>
      <w:jc w:val="left"/>
    </w:pPr>
    <w:rPr>
      <w:rFonts w:ascii="宋体" w:hAnsi="宋体" w:eastAsia="宋体" w:cs="Times New Roman"/>
      <w:b/>
      <w:bCs/>
      <w:kern w:val="0"/>
      <w:sz w:val="24"/>
      <w:szCs w:val="24"/>
    </w:rPr>
  </w:style>
  <w:style w:type="paragraph" w:customStyle="1" w:styleId="431">
    <w:name w:val="xl44"/>
    <w:basedOn w:val="1"/>
    <w:qFormat/>
    <w:uiPriority w:val="0"/>
    <w:pPr>
      <w:widowControl/>
      <w:pBdr>
        <w:right w:val="single" w:color="auto" w:sz="4" w:space="0"/>
      </w:pBdr>
      <w:spacing w:before="100" w:beforeAutospacing="1" w:after="100" w:afterAutospacing="1" w:line="360" w:lineRule="auto"/>
      <w:ind w:firstLine="200" w:firstLineChars="200"/>
      <w:jc w:val="left"/>
    </w:pPr>
    <w:rPr>
      <w:rFonts w:ascii="宋体" w:hAnsi="宋体" w:eastAsia="宋体" w:cs="Times New Roman"/>
      <w:b/>
      <w:bCs/>
      <w:kern w:val="0"/>
      <w:sz w:val="24"/>
      <w:szCs w:val="24"/>
    </w:rPr>
  </w:style>
  <w:style w:type="paragraph" w:customStyle="1" w:styleId="432">
    <w:name w:val="xl45"/>
    <w:basedOn w:val="1"/>
    <w:qFormat/>
    <w:uiPriority w:val="0"/>
    <w:pPr>
      <w:widowControl/>
      <w:pBdr>
        <w:top w:val="single" w:color="auto" w:sz="4" w:space="0"/>
        <w:left w:val="single" w:color="auto" w:sz="4" w:space="0"/>
        <w:bottom w:val="single" w:color="auto" w:sz="4" w:space="0"/>
      </w:pBdr>
      <w:spacing w:before="100" w:beforeAutospacing="1" w:after="100" w:afterAutospacing="1" w:line="360" w:lineRule="auto"/>
      <w:ind w:firstLine="200" w:firstLineChars="200"/>
      <w:jc w:val="center"/>
    </w:pPr>
    <w:rPr>
      <w:rFonts w:ascii="宋体" w:hAnsi="宋体" w:eastAsia="宋体" w:cs="Times New Roman"/>
      <w:b/>
      <w:bCs/>
      <w:kern w:val="0"/>
      <w:sz w:val="24"/>
      <w:szCs w:val="24"/>
    </w:rPr>
  </w:style>
  <w:style w:type="paragraph" w:customStyle="1" w:styleId="433">
    <w:name w:val="xl46"/>
    <w:basedOn w:val="1"/>
    <w:qFormat/>
    <w:uiPriority w:val="0"/>
    <w:pPr>
      <w:widowControl/>
      <w:pBdr>
        <w:top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b/>
      <w:bCs/>
      <w:kern w:val="0"/>
      <w:sz w:val="24"/>
      <w:szCs w:val="24"/>
    </w:rPr>
  </w:style>
  <w:style w:type="paragraph" w:customStyle="1" w:styleId="434">
    <w:name w:val="c前言标准编号"/>
    <w:basedOn w:val="1"/>
    <w:qFormat/>
    <w:uiPriority w:val="0"/>
    <w:pPr>
      <w:adjustRightInd w:val="0"/>
      <w:spacing w:line="360" w:lineRule="atLeast"/>
      <w:ind w:firstLine="200" w:firstLineChars="200"/>
    </w:pPr>
    <w:rPr>
      <w:rFonts w:ascii="Times New Roman" w:hAnsi="Times New Roman" w:eastAsia="黑体" w:cs="Times New Roman"/>
      <w:sz w:val="24"/>
      <w:szCs w:val="20"/>
    </w:rPr>
  </w:style>
  <w:style w:type="paragraph" w:customStyle="1" w:styleId="435">
    <w:name w:val="标准书脚_偶数页"/>
    <w:qFormat/>
    <w:uiPriority w:val="0"/>
    <w:rPr>
      <w:rFonts w:ascii="宋体" w:hAnsi="Times New Roman" w:eastAsia="宋体" w:cs="Times New Roman"/>
      <w:sz w:val="18"/>
      <w:lang w:val="en-US" w:eastAsia="zh-CN" w:bidi="ar-SA"/>
    </w:rPr>
  </w:style>
  <w:style w:type="paragraph" w:customStyle="1" w:styleId="436">
    <w:name w:val="标准书脚_奇数页"/>
    <w:qFormat/>
    <w:uiPriority w:val="0"/>
    <w:pPr>
      <w:jc w:val="right"/>
    </w:pPr>
    <w:rPr>
      <w:rFonts w:ascii="宋体" w:hAnsi="Times New Roman" w:eastAsia="宋体" w:cs="Times New Roman"/>
      <w:sz w:val="18"/>
      <w:lang w:val="en-US" w:eastAsia="zh-CN" w:bidi="ar-SA"/>
    </w:rPr>
  </w:style>
  <w:style w:type="paragraph" w:customStyle="1" w:styleId="437">
    <w:name w:val="标准文件_标准书眉_奇数页"/>
    <w:next w:val="1"/>
    <w:qFormat/>
    <w:uiPriority w:val="0"/>
    <w:pPr>
      <w:tabs>
        <w:tab w:val="center" w:pos="4154"/>
        <w:tab w:val="right" w:pos="8306"/>
      </w:tabs>
      <w:spacing w:after="120"/>
      <w:jc w:val="right"/>
    </w:pPr>
    <w:rPr>
      <w:rFonts w:ascii="黑体" w:hAnsi="宋体" w:eastAsia="黑体" w:cs="Times New Roman"/>
      <w:sz w:val="21"/>
      <w:lang w:val="en-US" w:eastAsia="zh-CN" w:bidi="ar-SA"/>
    </w:rPr>
  </w:style>
  <w:style w:type="paragraph" w:customStyle="1" w:styleId="438">
    <w:name w:val="标准文件_标准书眉_偶数页"/>
    <w:basedOn w:val="437"/>
    <w:next w:val="1"/>
    <w:qFormat/>
    <w:uiPriority w:val="0"/>
    <w:pPr>
      <w:jc w:val="left"/>
    </w:pPr>
  </w:style>
  <w:style w:type="paragraph" w:customStyle="1" w:styleId="439">
    <w:name w:val="标准文件_参考文献、索引标题"/>
    <w:basedOn w:val="1"/>
    <w:next w:val="1"/>
    <w:qFormat/>
    <w:uiPriority w:val="0"/>
    <w:pPr>
      <w:widowControl/>
      <w:shd w:val="clear" w:color="FFFFFF" w:fill="FFFFFF"/>
      <w:spacing w:before="540" w:after="180" w:line="360" w:lineRule="auto"/>
      <w:ind w:firstLine="200" w:firstLineChars="200"/>
      <w:jc w:val="center"/>
      <w:outlineLvl w:val="0"/>
    </w:pPr>
    <w:rPr>
      <w:rFonts w:ascii="黑体" w:hAnsi="Times New Roman" w:eastAsia="黑体" w:cs="Times New Roman"/>
      <w:spacing w:val="200"/>
      <w:kern w:val="0"/>
      <w:sz w:val="24"/>
      <w:szCs w:val="20"/>
    </w:rPr>
  </w:style>
  <w:style w:type="paragraph" w:customStyle="1" w:styleId="440">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441">
    <w:name w:val="封面标准号2"/>
    <w:basedOn w:val="440"/>
    <w:qFormat/>
    <w:uiPriority w:val="0"/>
    <w:pPr>
      <w:framePr w:w="9138" w:h="1244" w:hRule="exact" w:wrap="around" w:vAnchor="page" w:hAnchor="margin" w:y="2908"/>
      <w:adjustRightInd w:val="0"/>
      <w:spacing w:before="357" w:line="280" w:lineRule="exact"/>
    </w:pPr>
  </w:style>
  <w:style w:type="character" w:customStyle="1" w:styleId="442">
    <w:name w:val="EmailStyle269"/>
    <w:qFormat/>
    <w:uiPriority w:val="0"/>
    <w:rPr>
      <w:rFonts w:ascii="Arial" w:hAnsi="Arial" w:eastAsia="宋体" w:cs="Arial"/>
      <w:color w:val="auto"/>
      <w:sz w:val="20"/>
    </w:rPr>
  </w:style>
  <w:style w:type="character" w:customStyle="1" w:styleId="443">
    <w:name w:val="EmailStyle270"/>
    <w:qFormat/>
    <w:uiPriority w:val="0"/>
    <w:rPr>
      <w:rFonts w:ascii="Arial" w:hAnsi="Arial" w:eastAsia="宋体" w:cs="Arial"/>
      <w:color w:val="auto"/>
      <w:sz w:val="20"/>
    </w:rPr>
  </w:style>
  <w:style w:type="paragraph" w:customStyle="1" w:styleId="444">
    <w:name w:val="标准文件_字母编号列项"/>
    <w:qFormat/>
    <w:uiPriority w:val="0"/>
    <w:pPr>
      <w:spacing w:line="300" w:lineRule="exact"/>
      <w:ind w:left="370" w:leftChars="170" w:right="-50" w:rightChars="-50" w:hanging="200" w:hangingChars="200"/>
      <w:jc w:val="both"/>
    </w:pPr>
    <w:rPr>
      <w:rFonts w:ascii="宋体" w:hAnsi="Times New Roman" w:eastAsia="宋体" w:cs="Times New Roman"/>
      <w:sz w:val="21"/>
      <w:lang w:val="en-US" w:eastAsia="zh-CN" w:bidi="ar-SA"/>
    </w:rPr>
  </w:style>
  <w:style w:type="paragraph" w:customStyle="1" w:styleId="445">
    <w:name w:val="附录图标题1"/>
    <w:next w:val="120"/>
    <w:qFormat/>
    <w:uiPriority w:val="0"/>
    <w:pPr>
      <w:tabs>
        <w:tab w:val="left" w:pos="1620"/>
      </w:tabs>
      <w:wordWrap w:val="0"/>
      <w:overflowPunct w:val="0"/>
      <w:autoSpaceDE w:val="0"/>
      <w:spacing w:beforeLines="50" w:afterLines="50"/>
      <w:ind w:left="1620" w:leftChars="600" w:hanging="360" w:hangingChars="200"/>
      <w:jc w:val="both"/>
      <w:textAlignment w:val="baseline"/>
      <w:outlineLvl w:val="1"/>
    </w:pPr>
    <w:rPr>
      <w:rFonts w:ascii="黑体" w:hAnsi="Times New Roman" w:eastAsia="黑体" w:cs="Times New Roman"/>
      <w:kern w:val="21"/>
      <w:sz w:val="21"/>
      <w:lang w:val="en-US" w:eastAsia="zh-CN" w:bidi="ar-SA"/>
    </w:rPr>
  </w:style>
  <w:style w:type="character" w:customStyle="1" w:styleId="446">
    <w:name w:val="style21"/>
    <w:qFormat/>
    <w:uiPriority w:val="0"/>
    <w:rPr>
      <w:color w:val="CCCCCC"/>
    </w:rPr>
  </w:style>
  <w:style w:type="character" w:customStyle="1" w:styleId="447">
    <w:name w:val="style11"/>
    <w:qFormat/>
    <w:uiPriority w:val="0"/>
    <w:rPr>
      <w:color w:val="FFFFFF"/>
    </w:rPr>
  </w:style>
  <w:style w:type="paragraph" w:customStyle="1" w:styleId="448">
    <w:name w:val="To / from"/>
    <w:basedOn w:val="1"/>
    <w:qFormat/>
    <w:uiPriority w:val="0"/>
    <w:pPr>
      <w:widowControl/>
      <w:spacing w:after="300" w:line="300" w:lineRule="atLeast"/>
      <w:ind w:firstLine="200" w:firstLineChars="200"/>
      <w:jc w:val="left"/>
    </w:pPr>
    <w:rPr>
      <w:rFonts w:ascii="Arial" w:hAnsi="Arial" w:eastAsia="宋体" w:cs="Times New Roman"/>
      <w:kern w:val="0"/>
      <w:sz w:val="20"/>
      <w:szCs w:val="24"/>
      <w:lang w:val="en-GB" w:eastAsia="en-US"/>
    </w:rPr>
  </w:style>
  <w:style w:type="paragraph" w:customStyle="1" w:styleId="449">
    <w:name w:val="To /from input text"/>
    <w:basedOn w:val="1"/>
    <w:qFormat/>
    <w:uiPriority w:val="0"/>
    <w:pPr>
      <w:widowControl/>
      <w:spacing w:after="300" w:line="300" w:lineRule="atLeast"/>
      <w:ind w:firstLine="200" w:firstLineChars="200"/>
      <w:jc w:val="left"/>
    </w:pPr>
    <w:rPr>
      <w:rFonts w:ascii="Arial" w:hAnsi="Arial" w:eastAsia="宋体" w:cs="Times New Roman"/>
      <w:kern w:val="0"/>
      <w:sz w:val="20"/>
      <w:szCs w:val="24"/>
      <w:lang w:val="en-GB" w:eastAsia="en-US"/>
    </w:rPr>
  </w:style>
  <w:style w:type="paragraph" w:customStyle="1" w:styleId="450">
    <w:name w:val="Char Char Char Char Char Char1 Char Char Char1 Char Char Char Char Char Char Char"/>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451">
    <w:name w:val="样式 标题 2 + (中文) 宋体 居中"/>
    <w:basedOn w:val="6"/>
    <w:qFormat/>
    <w:uiPriority w:val="0"/>
    <w:pPr>
      <w:adjustRightInd/>
      <w:spacing w:before="0" w:after="0" w:line="360" w:lineRule="auto"/>
      <w:ind w:firstLine="200" w:firstLineChars="200"/>
      <w:jc w:val="center"/>
    </w:pPr>
    <w:rPr>
      <w:rFonts w:eastAsia="宋体"/>
      <w:b w:val="0"/>
      <w:bCs w:val="0"/>
      <w:sz w:val="24"/>
      <w:szCs w:val="20"/>
    </w:rPr>
  </w:style>
  <w:style w:type="paragraph" w:customStyle="1" w:styleId="452">
    <w:name w:val="Char Char Char Char Char Char Char Char Char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53">
    <w:name w:val="Char Char Char 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54">
    <w:name w:val="Char Char Char Char Char Char Char Char Char Char Char Char Char Char Char Char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55">
    <w:name w:val="内标题三"/>
    <w:basedOn w:val="1"/>
    <w:qFormat/>
    <w:uiPriority w:val="0"/>
    <w:pPr>
      <w:spacing w:before="60" w:after="60" w:line="400" w:lineRule="exact"/>
      <w:ind w:firstLine="200" w:firstLineChars="200"/>
      <w:outlineLvl w:val="2"/>
    </w:pPr>
    <w:rPr>
      <w:rFonts w:ascii="Times New Roman" w:hAnsi="Times New Roman" w:eastAsia="宋体" w:cs="Times New Roman"/>
      <w:b/>
      <w:sz w:val="24"/>
      <w:szCs w:val="20"/>
    </w:rPr>
  </w:style>
  <w:style w:type="character" w:customStyle="1" w:styleId="456">
    <w:name w:val="Char Char4"/>
    <w:qFormat/>
    <w:uiPriority w:val="0"/>
    <w:rPr>
      <w:rFonts w:ascii="Times New Roman" w:hAnsi="Times New Roman" w:eastAsia="宋体" w:cs="Times New Roman"/>
      <w:kern w:val="0"/>
      <w:sz w:val="18"/>
      <w:szCs w:val="20"/>
    </w:rPr>
  </w:style>
  <w:style w:type="paragraph" w:customStyle="1" w:styleId="457">
    <w:name w:val="Char2"/>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58">
    <w:name w:val="Char Char Char Char1"/>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59">
    <w:name w:val="font0"/>
    <w:basedOn w:val="1"/>
    <w:qFormat/>
    <w:uiPriority w:val="0"/>
    <w:pPr>
      <w:widowControl/>
      <w:spacing w:before="100" w:beforeAutospacing="1" w:after="100" w:afterAutospacing="1" w:line="360" w:lineRule="auto"/>
      <w:ind w:firstLine="200" w:firstLineChars="200"/>
      <w:jc w:val="left"/>
    </w:pPr>
    <w:rPr>
      <w:rFonts w:hint="eastAsia" w:ascii="宋体" w:hAnsi="宋体" w:eastAsia="宋体" w:cs="Times New Roman"/>
      <w:kern w:val="0"/>
      <w:sz w:val="24"/>
      <w:szCs w:val="24"/>
    </w:rPr>
  </w:style>
  <w:style w:type="paragraph" w:customStyle="1" w:styleId="460">
    <w:name w:val="xl83"/>
    <w:basedOn w:val="1"/>
    <w:qFormat/>
    <w:uiPriority w:val="0"/>
    <w:pPr>
      <w:widowControl/>
      <w:pBdr>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宋体"/>
      <w:kern w:val="0"/>
      <w:sz w:val="20"/>
      <w:szCs w:val="20"/>
    </w:rPr>
  </w:style>
  <w:style w:type="paragraph" w:customStyle="1" w:styleId="461">
    <w:name w:val="xl84"/>
    <w:basedOn w:val="1"/>
    <w:qFormat/>
    <w:uiPriority w:val="0"/>
    <w:pPr>
      <w:widowControl/>
      <w:pBdr>
        <w:top w:val="single" w:color="auto" w:sz="4" w:space="0"/>
        <w:left w:val="single" w:color="auto" w:sz="4" w:space="0"/>
        <w:bottom w:val="single" w:color="auto" w:sz="4" w:space="0"/>
      </w:pBdr>
      <w:spacing w:before="100" w:beforeAutospacing="1" w:after="100" w:afterAutospacing="1" w:line="360" w:lineRule="auto"/>
      <w:ind w:firstLine="200" w:firstLineChars="200"/>
      <w:jc w:val="center"/>
    </w:pPr>
    <w:rPr>
      <w:rFonts w:ascii="宋体" w:hAnsi="宋体" w:eastAsia="宋体" w:cs="宋体"/>
      <w:kern w:val="0"/>
      <w:sz w:val="20"/>
      <w:szCs w:val="20"/>
    </w:rPr>
  </w:style>
  <w:style w:type="paragraph" w:customStyle="1" w:styleId="462">
    <w:name w:val="xl85"/>
    <w:basedOn w:val="1"/>
    <w:qFormat/>
    <w:uiPriority w:val="0"/>
    <w:pPr>
      <w:widowControl/>
      <w:pBdr>
        <w:top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宋体"/>
      <w:kern w:val="0"/>
      <w:sz w:val="20"/>
      <w:szCs w:val="20"/>
    </w:rPr>
  </w:style>
  <w:style w:type="paragraph" w:customStyle="1" w:styleId="463">
    <w:name w:val="xl86"/>
    <w:basedOn w:val="1"/>
    <w:qFormat/>
    <w:uiPriority w:val="0"/>
    <w:pPr>
      <w:widowControl/>
      <w:spacing w:before="100" w:beforeAutospacing="1" w:after="100" w:afterAutospacing="1" w:line="360" w:lineRule="auto"/>
      <w:ind w:firstLine="200" w:firstLineChars="200"/>
      <w:jc w:val="center"/>
    </w:pPr>
    <w:rPr>
      <w:rFonts w:ascii="黑体" w:hAnsi="宋体" w:eastAsia="黑体" w:cs="宋体"/>
      <w:kern w:val="0"/>
      <w:sz w:val="32"/>
      <w:szCs w:val="32"/>
    </w:rPr>
  </w:style>
  <w:style w:type="paragraph" w:customStyle="1" w:styleId="464">
    <w:name w:val="TOC 标题1"/>
    <w:basedOn w:val="5"/>
    <w:next w:val="1"/>
    <w:qFormat/>
    <w:uiPriority w:val="39"/>
    <w:pPr>
      <w:widowControl/>
      <w:adjustRightInd/>
      <w:spacing w:before="480" w:after="0" w:line="276" w:lineRule="auto"/>
      <w:ind w:firstLine="200" w:firstLineChars="200"/>
      <w:jc w:val="left"/>
      <w:outlineLvl w:val="9"/>
    </w:pPr>
    <w:rPr>
      <w:rFonts w:ascii="Cambria" w:hAnsi="Cambria"/>
      <w:color w:val="365F91"/>
      <w:kern w:val="0"/>
      <w:sz w:val="28"/>
      <w:szCs w:val="28"/>
    </w:rPr>
  </w:style>
  <w:style w:type="character" w:customStyle="1" w:styleId="465">
    <w:name w:val="不明显参考11"/>
    <w:qFormat/>
    <w:uiPriority w:val="31"/>
    <w:rPr>
      <w:smallCaps/>
      <w:color w:val="C0504D"/>
      <w:u w:val="single"/>
    </w:rPr>
  </w:style>
  <w:style w:type="paragraph" w:styleId="466">
    <w:name w:val="No Spacing"/>
    <w:link w:val="467"/>
    <w:qFormat/>
    <w:uiPriority w:val="1"/>
    <w:pPr>
      <w:spacing w:line="360" w:lineRule="auto"/>
      <w:ind w:firstLine="200" w:firstLineChars="200"/>
      <w:jc w:val="both"/>
    </w:pPr>
    <w:rPr>
      <w:rFonts w:ascii="Calibri" w:hAnsi="Calibri" w:eastAsia="宋体" w:cs="Times New Roman"/>
      <w:sz w:val="22"/>
      <w:szCs w:val="22"/>
      <w:lang w:val="en-US" w:eastAsia="zh-CN" w:bidi="ar-SA"/>
    </w:rPr>
  </w:style>
  <w:style w:type="character" w:customStyle="1" w:styleId="467">
    <w:name w:val="无间隔 Char"/>
    <w:link w:val="466"/>
    <w:qFormat/>
    <w:uiPriority w:val="1"/>
    <w:rPr>
      <w:rFonts w:ascii="Calibri" w:hAnsi="Calibri" w:eastAsia="宋体" w:cs="Times New Roman"/>
      <w:kern w:val="0"/>
      <w:sz w:val="22"/>
    </w:rPr>
  </w:style>
  <w:style w:type="paragraph" w:customStyle="1" w:styleId="468">
    <w:name w:val="1 Char"/>
    <w:basedOn w:val="1"/>
    <w:qFormat/>
    <w:uiPriority w:val="0"/>
    <w:pPr>
      <w:widowControl/>
      <w:numPr>
        <w:ilvl w:val="0"/>
        <w:numId w:val="45"/>
      </w:numPr>
      <w:spacing w:afterLines="150"/>
      <w:jc w:val="center"/>
      <w:outlineLvl w:val="1"/>
    </w:pPr>
    <w:rPr>
      <w:rFonts w:ascii="微软雅黑" w:hAnsi="微软雅黑" w:eastAsia="微软雅黑" w:cs="Times New Roman"/>
      <w:bCs/>
      <w:sz w:val="32"/>
      <w:szCs w:val="24"/>
    </w:rPr>
  </w:style>
  <w:style w:type="paragraph" w:customStyle="1" w:styleId="469">
    <w:name w:val="样式 标题 1 + 宋体 段前: 5 磅 段后: 5 磅"/>
    <w:basedOn w:val="5"/>
    <w:next w:val="54"/>
    <w:qFormat/>
    <w:uiPriority w:val="0"/>
    <w:pPr>
      <w:spacing w:before="100" w:beforeAutospacing="1" w:after="100" w:afterAutospacing="1" w:line="360" w:lineRule="auto"/>
      <w:ind w:firstLine="200" w:firstLineChars="200"/>
      <w:jc w:val="center"/>
      <w:textAlignment w:val="baseline"/>
    </w:pPr>
    <w:rPr>
      <w:rFonts w:ascii="宋体" w:hAnsi="宋体" w:cs="宋体"/>
      <w:snapToGrid w:val="0"/>
      <w:sz w:val="24"/>
      <w:szCs w:val="24"/>
    </w:rPr>
  </w:style>
  <w:style w:type="paragraph" w:customStyle="1" w:styleId="470">
    <w:name w:val="默认段落字体 Para Char Char Char Char Char Char Char Char Char Char Char Char Char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71">
    <w:name w:val="Char Char Char Char Char Char Char Char Char Char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72">
    <w:name w:val="Char Char Char Char Char Char Char Char Char Char Char Char Char1"/>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73">
    <w:name w:val="Char Char Char Char Char Char Char Char Char Char Char Char Char5"/>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74">
    <w:name w:val="Char6"/>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75">
    <w:name w:val="Char Char Char Char Char Char Char2"/>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76">
    <w:name w:val="Char Char Char1 Char2"/>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477">
    <w:name w:val="Char13"/>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478">
    <w:name w:val="Char Char Char Char5"/>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79">
    <w:name w:val="Char Char Char Char Char Char Char Char Char2"/>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80">
    <w:name w:val="Char Char Char2"/>
    <w:basedOn w:val="1"/>
    <w:qFormat/>
    <w:uiPriority w:val="0"/>
    <w:pPr>
      <w:adjustRightInd w:val="0"/>
      <w:spacing w:line="312" w:lineRule="atLeast"/>
      <w:ind w:firstLine="200" w:firstLineChars="200"/>
      <w:textAlignment w:val="baseline"/>
    </w:pPr>
    <w:rPr>
      <w:rFonts w:ascii="Times New Roman" w:hAnsi="Times New Roman" w:eastAsia="宋体" w:cs="Times New Roman"/>
      <w:kern w:val="0"/>
      <w:sz w:val="24"/>
      <w:szCs w:val="20"/>
    </w:rPr>
  </w:style>
  <w:style w:type="character" w:customStyle="1" w:styleId="481">
    <w:name w:val="Char Char1"/>
    <w:qFormat/>
    <w:uiPriority w:val="0"/>
    <w:rPr>
      <w:kern w:val="2"/>
      <w:sz w:val="18"/>
      <w:szCs w:val="18"/>
    </w:rPr>
  </w:style>
  <w:style w:type="paragraph" w:customStyle="1" w:styleId="482">
    <w:name w:val="Char5"/>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83">
    <w:name w:val="Char Char Char Char Char Char Char Char Char Char Char Char Char4"/>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84">
    <w:name w:val="正文文本 22"/>
    <w:basedOn w:val="1"/>
    <w:qFormat/>
    <w:uiPriority w:val="0"/>
    <w:pPr>
      <w:numPr>
        <w:ilvl w:val="0"/>
        <w:numId w:val="46"/>
      </w:numPr>
      <w:tabs>
        <w:tab w:val="clear" w:pos="0"/>
      </w:tabs>
      <w:adjustRightInd w:val="0"/>
      <w:spacing w:line="360" w:lineRule="auto"/>
      <w:ind w:firstLine="359" w:firstLineChars="200"/>
    </w:pPr>
    <w:rPr>
      <w:rFonts w:ascii="Times New Roman" w:hAnsi="Times New Roman" w:eastAsia="宋体" w:cs="Times New Roman"/>
      <w:color w:val="FF0000"/>
      <w:sz w:val="24"/>
      <w:szCs w:val="20"/>
    </w:rPr>
  </w:style>
  <w:style w:type="paragraph" w:customStyle="1" w:styleId="485">
    <w:name w:val="Char12"/>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486">
    <w:name w:val="Char Char Char Char4"/>
    <w:basedOn w:val="1"/>
    <w:qFormat/>
    <w:uiPriority w:val="0"/>
    <w:pPr>
      <w:spacing w:line="360" w:lineRule="auto"/>
      <w:ind w:firstLine="200" w:firstLineChars="200"/>
    </w:pPr>
    <w:rPr>
      <w:rFonts w:ascii="Times New Roman" w:hAnsi="Times New Roman" w:eastAsia="宋体" w:cs="Times New Roman"/>
      <w:sz w:val="24"/>
      <w:szCs w:val="24"/>
    </w:rPr>
  </w:style>
  <w:style w:type="character" w:customStyle="1" w:styleId="487">
    <w:name w:val="EmailStyle382"/>
    <w:qFormat/>
    <w:uiPriority w:val="0"/>
    <w:rPr>
      <w:rFonts w:ascii="Arial" w:hAnsi="Arial" w:eastAsia="宋体" w:cs="Arial"/>
      <w:color w:val="auto"/>
      <w:sz w:val="20"/>
    </w:rPr>
  </w:style>
  <w:style w:type="character" w:customStyle="1" w:styleId="488">
    <w:name w:val="EmailStyle383"/>
    <w:qFormat/>
    <w:uiPriority w:val="0"/>
    <w:rPr>
      <w:rFonts w:ascii="Arial" w:hAnsi="Arial" w:eastAsia="宋体" w:cs="Arial"/>
      <w:color w:val="auto"/>
      <w:sz w:val="20"/>
    </w:rPr>
  </w:style>
  <w:style w:type="paragraph" w:customStyle="1" w:styleId="489">
    <w:name w:val="福题6级"/>
    <w:basedOn w:val="1"/>
    <w:link w:val="490"/>
    <w:qFormat/>
    <w:uiPriority w:val="0"/>
    <w:pPr>
      <w:widowControl/>
      <w:tabs>
        <w:tab w:val="left" w:pos="1440"/>
      </w:tabs>
      <w:spacing w:beforeLines="50" w:line="360" w:lineRule="auto"/>
      <w:ind w:firstLine="200" w:firstLineChars="200"/>
      <w:jc w:val="left"/>
      <w:outlineLvl w:val="5"/>
    </w:pPr>
    <w:rPr>
      <w:rFonts w:ascii="Arial" w:hAnsi="Arial" w:eastAsia="宋体" w:cs="Times New Roman"/>
      <w:b/>
      <w:color w:val="000000"/>
      <w:kern w:val="0"/>
      <w:sz w:val="24"/>
      <w:szCs w:val="24"/>
      <w:lang w:val="fr-FR" w:eastAsia="fr-FR"/>
    </w:rPr>
  </w:style>
  <w:style w:type="character" w:customStyle="1" w:styleId="490">
    <w:name w:val="福题6级 Char"/>
    <w:link w:val="489"/>
    <w:qFormat/>
    <w:uiPriority w:val="0"/>
    <w:rPr>
      <w:rFonts w:ascii="Arial" w:hAnsi="Arial" w:eastAsia="宋体" w:cs="Times New Roman"/>
      <w:b/>
      <w:color w:val="000000"/>
      <w:kern w:val="0"/>
      <w:sz w:val="24"/>
      <w:szCs w:val="24"/>
      <w:lang w:val="fr-FR" w:eastAsia="fr-FR"/>
    </w:rPr>
  </w:style>
  <w:style w:type="paragraph" w:customStyle="1" w:styleId="491">
    <w:name w:val="福题3级"/>
    <w:basedOn w:val="1"/>
    <w:link w:val="493"/>
    <w:qFormat/>
    <w:uiPriority w:val="0"/>
    <w:pPr>
      <w:widowControl/>
      <w:spacing w:beforeLines="50" w:line="360" w:lineRule="auto"/>
      <w:ind w:firstLine="482" w:firstLineChars="200"/>
      <w:jc w:val="left"/>
      <w:outlineLvl w:val="2"/>
    </w:pPr>
    <w:rPr>
      <w:rFonts w:ascii="宋体" w:hAnsi="宋体" w:eastAsia="宋体" w:cs="Times New Roman"/>
      <w:b/>
      <w:kern w:val="0"/>
      <w:sz w:val="24"/>
      <w:szCs w:val="24"/>
    </w:rPr>
  </w:style>
  <w:style w:type="paragraph" w:customStyle="1" w:styleId="492">
    <w:name w:val="福题4级"/>
    <w:basedOn w:val="10"/>
    <w:link w:val="494"/>
    <w:qFormat/>
    <w:uiPriority w:val="0"/>
    <w:pPr>
      <w:keepNext w:val="0"/>
      <w:keepLines w:val="0"/>
      <w:widowControl/>
      <w:tabs>
        <w:tab w:val="left" w:pos="1440"/>
      </w:tabs>
      <w:spacing w:beforeLines="50" w:after="0" w:line="360" w:lineRule="auto"/>
      <w:ind w:firstLine="482" w:firstLineChars="200"/>
      <w:outlineLvl w:val="3"/>
    </w:pPr>
    <w:rPr>
      <w:rFonts w:eastAsia="宋体"/>
      <w:bCs w:val="0"/>
      <w:color w:val="000000"/>
      <w:kern w:val="0"/>
      <w:szCs w:val="20"/>
      <w:lang w:val="fr-FR" w:eastAsia="fr-FR"/>
    </w:rPr>
  </w:style>
  <w:style w:type="character" w:customStyle="1" w:styleId="493">
    <w:name w:val="福题3级 Char"/>
    <w:link w:val="491"/>
    <w:qFormat/>
    <w:uiPriority w:val="0"/>
    <w:rPr>
      <w:rFonts w:ascii="宋体" w:hAnsi="宋体" w:eastAsia="宋体" w:cs="Times New Roman"/>
      <w:b/>
      <w:kern w:val="0"/>
      <w:sz w:val="24"/>
      <w:szCs w:val="24"/>
    </w:rPr>
  </w:style>
  <w:style w:type="character" w:customStyle="1" w:styleId="494">
    <w:name w:val="福题4级 Char"/>
    <w:link w:val="492"/>
    <w:qFormat/>
    <w:uiPriority w:val="0"/>
    <w:rPr>
      <w:rFonts w:ascii="Arial" w:hAnsi="Arial" w:eastAsia="宋体" w:cs="Times New Roman"/>
      <w:b/>
      <w:color w:val="000000"/>
      <w:kern w:val="0"/>
      <w:sz w:val="24"/>
      <w:szCs w:val="20"/>
      <w:lang w:val="fr-FR" w:eastAsia="fr-FR"/>
    </w:rPr>
  </w:style>
  <w:style w:type="paragraph" w:customStyle="1" w:styleId="495">
    <w:name w:val="福题4-2"/>
    <w:basedOn w:val="492"/>
    <w:link w:val="497"/>
    <w:qFormat/>
    <w:uiPriority w:val="0"/>
    <w:pPr>
      <w:spacing w:before="156"/>
      <w:ind w:firstLine="0" w:firstLineChars="0"/>
    </w:pPr>
    <w:rPr>
      <w:szCs w:val="24"/>
    </w:rPr>
  </w:style>
  <w:style w:type="paragraph" w:customStyle="1" w:styleId="496">
    <w:name w:val="福题5级"/>
    <w:basedOn w:val="495"/>
    <w:link w:val="498"/>
    <w:qFormat/>
    <w:uiPriority w:val="0"/>
    <w:pPr>
      <w:jc w:val="left"/>
      <w:outlineLvl w:val="4"/>
    </w:pPr>
  </w:style>
  <w:style w:type="character" w:customStyle="1" w:styleId="497">
    <w:name w:val="福题4-2 Char"/>
    <w:link w:val="495"/>
    <w:qFormat/>
    <w:uiPriority w:val="0"/>
    <w:rPr>
      <w:rFonts w:ascii="Arial" w:hAnsi="Arial" w:eastAsia="宋体" w:cs="Times New Roman"/>
      <w:b/>
      <w:color w:val="000000"/>
      <w:kern w:val="0"/>
      <w:sz w:val="24"/>
      <w:szCs w:val="24"/>
      <w:lang w:val="fr-FR" w:eastAsia="fr-FR"/>
    </w:rPr>
  </w:style>
  <w:style w:type="character" w:customStyle="1" w:styleId="498">
    <w:name w:val="福题5级 Char"/>
    <w:link w:val="496"/>
    <w:qFormat/>
    <w:uiPriority w:val="0"/>
    <w:rPr>
      <w:rFonts w:ascii="Arial" w:hAnsi="Arial" w:eastAsia="宋体" w:cs="Times New Roman"/>
      <w:b/>
      <w:color w:val="000000"/>
      <w:kern w:val="0"/>
      <w:sz w:val="24"/>
      <w:szCs w:val="24"/>
      <w:lang w:val="fr-FR" w:eastAsia="fr-FR"/>
    </w:rPr>
  </w:style>
  <w:style w:type="paragraph" w:customStyle="1" w:styleId="499">
    <w:name w:val="Texte"/>
    <w:basedOn w:val="1"/>
    <w:qFormat/>
    <w:uiPriority w:val="0"/>
    <w:pPr>
      <w:widowControl/>
      <w:spacing w:before="120" w:line="360" w:lineRule="auto"/>
      <w:ind w:firstLine="200" w:firstLineChars="200"/>
    </w:pPr>
    <w:rPr>
      <w:rFonts w:ascii="Arial" w:hAnsi="Arial" w:eastAsia="宋体" w:cs="Times New Roman"/>
      <w:kern w:val="0"/>
      <w:sz w:val="22"/>
      <w:szCs w:val="20"/>
      <w:lang w:val="fr-FR" w:eastAsia="fr-FR"/>
    </w:rPr>
  </w:style>
  <w:style w:type="paragraph" w:customStyle="1" w:styleId="500">
    <w:name w:val="Tiret"/>
    <w:basedOn w:val="499"/>
    <w:qFormat/>
    <w:uiPriority w:val="0"/>
    <w:pPr>
      <w:tabs>
        <w:tab w:val="left" w:pos="937"/>
      </w:tabs>
      <w:ind w:left="937" w:hanging="397"/>
    </w:pPr>
    <w:rPr>
      <w:lang w:val="en-GB"/>
    </w:rPr>
  </w:style>
  <w:style w:type="paragraph" w:customStyle="1" w:styleId="501">
    <w:name w:val="Liste numérotée"/>
    <w:basedOn w:val="499"/>
    <w:qFormat/>
    <w:uiPriority w:val="0"/>
    <w:pPr>
      <w:tabs>
        <w:tab w:val="left" w:pos="720"/>
      </w:tabs>
      <w:ind w:left="720" w:hanging="360"/>
    </w:pPr>
    <w:rPr>
      <w:lang w:val="en-GB"/>
    </w:rPr>
  </w:style>
  <w:style w:type="paragraph" w:customStyle="1" w:styleId="502">
    <w:name w:val="Bullet 2"/>
    <w:basedOn w:val="1"/>
    <w:next w:val="77"/>
    <w:qFormat/>
    <w:uiPriority w:val="0"/>
    <w:pPr>
      <w:widowControl/>
      <w:tabs>
        <w:tab w:val="left" w:pos="720"/>
      </w:tabs>
      <w:overflowPunct w:val="0"/>
      <w:autoSpaceDE w:val="0"/>
      <w:autoSpaceDN w:val="0"/>
      <w:adjustRightInd w:val="0"/>
      <w:spacing w:before="120" w:after="120" w:line="240" w:lineRule="exact"/>
      <w:ind w:left="720" w:hanging="363" w:firstLineChars="200"/>
      <w:textAlignment w:val="baseline"/>
    </w:pPr>
    <w:rPr>
      <w:rFonts w:ascii="Arial" w:hAnsi="Arial" w:eastAsia="Times New Roman" w:cs="Times New Roman"/>
      <w:kern w:val="0"/>
      <w:sz w:val="22"/>
      <w:szCs w:val="24"/>
      <w:lang w:eastAsia="en-US"/>
    </w:rPr>
  </w:style>
  <w:style w:type="paragraph" w:customStyle="1" w:styleId="503">
    <w:name w:val="A　小括号"/>
    <w:basedOn w:val="372"/>
    <w:qFormat/>
    <w:uiPriority w:val="0"/>
    <w:pPr>
      <w:numPr>
        <w:ilvl w:val="0"/>
        <w:numId w:val="47"/>
      </w:numPr>
      <w:overflowPunct/>
      <w:ind w:firstLine="0" w:firstLineChars="0"/>
    </w:pPr>
  </w:style>
  <w:style w:type="paragraph" w:customStyle="1" w:styleId="504">
    <w:name w:val="样式 样式 R1 + 右侧:  1.5 字符 + 右  0 字符1"/>
    <w:basedOn w:val="1"/>
    <w:qFormat/>
    <w:uiPriority w:val="0"/>
    <w:pPr>
      <w:widowControl/>
      <w:tabs>
        <w:tab w:val="left" w:pos="284"/>
      </w:tabs>
      <w:spacing w:line="360" w:lineRule="auto"/>
      <w:ind w:left="284" w:hanging="284" w:firstLineChars="200"/>
    </w:pPr>
    <w:rPr>
      <w:rFonts w:ascii="Times New Roman" w:hAnsi="Times New Roman" w:eastAsia="宋体" w:cs="Times New Roman"/>
      <w:kern w:val="0"/>
      <w:sz w:val="24"/>
      <w:szCs w:val="24"/>
      <w:lang w:eastAsia="fr-FR"/>
    </w:rPr>
  </w:style>
  <w:style w:type="paragraph" w:customStyle="1" w:styleId="505">
    <w:name w:val="标题 2 + 宋体"/>
    <w:basedOn w:val="5"/>
    <w:link w:val="695"/>
    <w:qFormat/>
    <w:uiPriority w:val="0"/>
    <w:pPr>
      <w:keepLines w:val="0"/>
      <w:tabs>
        <w:tab w:val="left" w:pos="510"/>
      </w:tabs>
      <w:spacing w:beforeLines="50" w:after="0" w:line="360" w:lineRule="auto"/>
      <w:ind w:left="510" w:hanging="510" w:firstLineChars="200"/>
      <w:jc w:val="center"/>
      <w:textAlignment w:val="baseline"/>
    </w:pPr>
    <w:rPr>
      <w:rFonts w:ascii="宋体" w:hAnsi="宋体"/>
      <w:caps/>
      <w:kern w:val="0"/>
      <w:sz w:val="24"/>
      <w:szCs w:val="36"/>
    </w:rPr>
  </w:style>
  <w:style w:type="paragraph" w:customStyle="1" w:styleId="506">
    <w:name w:val="fonttop"/>
    <w:basedOn w:val="1"/>
    <w:qFormat/>
    <w:uiPriority w:val="0"/>
    <w:pPr>
      <w:widowControl/>
      <w:spacing w:before="100" w:beforeAutospacing="1" w:after="100" w:afterAutospacing="1" w:line="360" w:lineRule="auto"/>
      <w:ind w:firstLine="200" w:firstLineChars="200"/>
      <w:jc w:val="left"/>
    </w:pPr>
    <w:rPr>
      <w:rFonts w:ascii="宋体" w:hAnsi="Times New Roman" w:eastAsia="宋体" w:cs="宋体"/>
      <w:color w:val="FFFFFF"/>
      <w:spacing w:val="40"/>
      <w:kern w:val="0"/>
      <w:sz w:val="28"/>
      <w:szCs w:val="28"/>
    </w:rPr>
  </w:style>
  <w:style w:type="character" w:customStyle="1" w:styleId="507">
    <w:name w:val="font2"/>
    <w:qFormat/>
    <w:uiPriority w:val="0"/>
    <w:rPr>
      <w:color w:val="000000"/>
      <w:sz w:val="24"/>
      <w:szCs w:val="24"/>
    </w:rPr>
  </w:style>
  <w:style w:type="paragraph" w:customStyle="1" w:styleId="508">
    <w:name w:val="样式3"/>
    <w:basedOn w:val="1"/>
    <w:link w:val="1482"/>
    <w:qFormat/>
    <w:uiPriority w:val="0"/>
    <w:pPr>
      <w:snapToGrid w:val="0"/>
      <w:spacing w:line="268" w:lineRule="auto"/>
      <w:ind w:firstLine="200" w:firstLineChars="200"/>
    </w:pPr>
    <w:rPr>
      <w:rFonts w:ascii="Arial" w:hAnsi="Arial" w:eastAsia="宋体" w:cs="Times New Roman"/>
      <w:sz w:val="19"/>
      <w:szCs w:val="20"/>
    </w:rPr>
  </w:style>
  <w:style w:type="paragraph" w:customStyle="1" w:styleId="509">
    <w:name w:val="xl47"/>
    <w:basedOn w:val="1"/>
    <w:qFormat/>
    <w:uiPriority w:val="0"/>
    <w:pPr>
      <w:widowControl/>
      <w:pBdr>
        <w:top w:val="single" w:color="auto" w:sz="4" w:space="0"/>
        <w:left w:val="single" w:color="auto" w:sz="4" w:space="0"/>
        <w:bottom w:val="single" w:color="auto" w:sz="4" w:space="0"/>
      </w:pBdr>
      <w:spacing w:before="100" w:beforeAutospacing="1" w:after="100" w:afterAutospacing="1" w:line="360" w:lineRule="auto"/>
      <w:ind w:firstLine="200" w:firstLineChars="200"/>
      <w:jc w:val="left"/>
      <w:textAlignment w:val="bottom"/>
    </w:pPr>
    <w:rPr>
      <w:rFonts w:ascii="Times New Roman" w:hAnsi="Times New Roman" w:eastAsia="宋体" w:cs="Times New Roman"/>
      <w:kern w:val="0"/>
      <w:sz w:val="20"/>
      <w:szCs w:val="20"/>
    </w:rPr>
  </w:style>
  <w:style w:type="paragraph" w:customStyle="1" w:styleId="510">
    <w:name w:val="xl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bottom"/>
    </w:pPr>
    <w:rPr>
      <w:rFonts w:ascii="宋体" w:hAnsi="宋体" w:eastAsia="宋体" w:cs="宋体"/>
      <w:b/>
      <w:bCs/>
      <w:kern w:val="0"/>
      <w:sz w:val="22"/>
    </w:rPr>
  </w:style>
  <w:style w:type="paragraph" w:customStyle="1" w:styleId="511">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bottom"/>
    </w:pPr>
    <w:rPr>
      <w:rFonts w:ascii="宋体" w:hAnsi="宋体" w:eastAsia="宋体" w:cs="宋体"/>
      <w:kern w:val="0"/>
      <w:sz w:val="20"/>
      <w:szCs w:val="20"/>
    </w:rPr>
  </w:style>
  <w:style w:type="paragraph" w:customStyle="1" w:styleId="512">
    <w:name w:val="xl5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bottom"/>
    </w:pPr>
    <w:rPr>
      <w:rFonts w:ascii="宋体" w:hAnsi="宋体" w:eastAsia="宋体" w:cs="宋体"/>
      <w:kern w:val="0"/>
      <w:sz w:val="20"/>
      <w:szCs w:val="20"/>
    </w:rPr>
  </w:style>
  <w:style w:type="paragraph" w:customStyle="1" w:styleId="513">
    <w:name w:val="xl5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Times New Roman" w:hAnsi="Times New Roman" w:eastAsia="宋体" w:cs="Times New Roman"/>
      <w:kern w:val="0"/>
      <w:sz w:val="20"/>
      <w:szCs w:val="20"/>
    </w:rPr>
  </w:style>
  <w:style w:type="paragraph" w:customStyle="1" w:styleId="514">
    <w:name w:val="xl52"/>
    <w:basedOn w:val="1"/>
    <w:qFormat/>
    <w:uiPriority w:val="0"/>
    <w:pPr>
      <w:widowControl/>
      <w:pBdr>
        <w:top w:val="single" w:color="auto" w:sz="4" w:space="0"/>
        <w:left w:val="single" w:color="auto" w:sz="4" w:space="0"/>
        <w:bottom w:val="single" w:color="auto" w:sz="4" w:space="0"/>
      </w:pBdr>
      <w:spacing w:before="100" w:beforeAutospacing="1" w:after="100" w:afterAutospacing="1" w:line="360" w:lineRule="auto"/>
      <w:ind w:firstLine="200" w:firstLineChars="200"/>
      <w:jc w:val="left"/>
      <w:textAlignment w:val="bottom"/>
    </w:pPr>
    <w:rPr>
      <w:rFonts w:ascii="宋体" w:hAnsi="宋体" w:eastAsia="宋体" w:cs="宋体"/>
      <w:b/>
      <w:bCs/>
      <w:kern w:val="0"/>
      <w:sz w:val="22"/>
    </w:rPr>
  </w:style>
  <w:style w:type="paragraph" w:customStyle="1" w:styleId="515">
    <w:name w:val="xl53"/>
    <w:basedOn w:val="1"/>
    <w:qFormat/>
    <w:uiPriority w:val="0"/>
    <w:pPr>
      <w:widowControl/>
      <w:pBdr>
        <w:top w:val="single" w:color="auto" w:sz="4" w:space="0"/>
        <w:left w:val="single" w:color="auto" w:sz="4" w:space="27"/>
        <w:bottom w:val="single" w:color="auto" w:sz="4" w:space="0"/>
      </w:pBdr>
      <w:spacing w:before="100" w:beforeAutospacing="1" w:after="100" w:afterAutospacing="1" w:line="360" w:lineRule="auto"/>
      <w:ind w:firstLine="100" w:firstLineChars="100"/>
      <w:jc w:val="left"/>
      <w:textAlignment w:val="bottom"/>
    </w:pPr>
    <w:rPr>
      <w:rFonts w:ascii="宋体" w:hAnsi="宋体" w:eastAsia="宋体" w:cs="宋体"/>
      <w:kern w:val="0"/>
      <w:sz w:val="20"/>
      <w:szCs w:val="20"/>
    </w:rPr>
  </w:style>
  <w:style w:type="paragraph" w:customStyle="1" w:styleId="516">
    <w:name w:val="xl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宋体"/>
      <w:b/>
      <w:bCs/>
      <w:kern w:val="0"/>
      <w:sz w:val="22"/>
    </w:rPr>
  </w:style>
  <w:style w:type="paragraph" w:customStyle="1" w:styleId="517">
    <w:name w:val="xl55"/>
    <w:basedOn w:val="1"/>
    <w:qFormat/>
    <w:uiPriority w:val="0"/>
    <w:pPr>
      <w:widowControl/>
      <w:pBdr>
        <w:top w:val="single" w:color="auto" w:sz="4" w:space="0"/>
        <w:left w:val="single" w:color="auto" w:sz="4" w:space="0"/>
        <w:bottom w:val="single" w:color="auto" w:sz="4" w:space="0"/>
      </w:pBdr>
      <w:spacing w:before="100" w:beforeAutospacing="1" w:after="100" w:afterAutospacing="1" w:line="360" w:lineRule="auto"/>
      <w:ind w:firstLine="200" w:firstLineChars="200"/>
      <w:jc w:val="left"/>
      <w:textAlignment w:val="bottom"/>
    </w:pPr>
    <w:rPr>
      <w:rFonts w:ascii="宋体" w:hAnsi="宋体" w:eastAsia="宋体" w:cs="宋体"/>
      <w:kern w:val="0"/>
      <w:sz w:val="20"/>
      <w:szCs w:val="20"/>
    </w:rPr>
  </w:style>
  <w:style w:type="paragraph" w:customStyle="1" w:styleId="518">
    <w:name w:val="xl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bottom"/>
    </w:pPr>
    <w:rPr>
      <w:rFonts w:ascii="宋体" w:hAnsi="宋体" w:eastAsia="宋体" w:cs="宋体"/>
      <w:b/>
      <w:bCs/>
      <w:kern w:val="0"/>
      <w:sz w:val="22"/>
    </w:rPr>
  </w:style>
  <w:style w:type="paragraph" w:customStyle="1" w:styleId="519">
    <w:name w:val="xl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宋体"/>
      <w:b/>
      <w:bCs/>
      <w:kern w:val="0"/>
      <w:sz w:val="22"/>
    </w:rPr>
  </w:style>
  <w:style w:type="paragraph" w:customStyle="1" w:styleId="520">
    <w:name w:val="xl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宋体"/>
      <w:b/>
      <w:bCs/>
      <w:kern w:val="0"/>
      <w:sz w:val="22"/>
    </w:rPr>
  </w:style>
  <w:style w:type="paragraph" w:customStyle="1" w:styleId="521">
    <w:name w:val="xl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bottom"/>
    </w:pPr>
    <w:rPr>
      <w:rFonts w:ascii="宋体" w:hAnsi="宋体" w:eastAsia="宋体" w:cs="宋体"/>
      <w:b/>
      <w:bCs/>
      <w:kern w:val="0"/>
      <w:sz w:val="22"/>
    </w:rPr>
  </w:style>
  <w:style w:type="paragraph" w:customStyle="1" w:styleId="522">
    <w:name w:val="font10"/>
    <w:basedOn w:val="1"/>
    <w:qFormat/>
    <w:uiPriority w:val="0"/>
    <w:pPr>
      <w:widowControl/>
      <w:spacing w:before="100" w:beforeAutospacing="1" w:after="100" w:afterAutospacing="1" w:line="360" w:lineRule="auto"/>
      <w:ind w:firstLine="200" w:firstLineChars="200"/>
      <w:jc w:val="left"/>
    </w:pPr>
    <w:rPr>
      <w:rFonts w:ascii="宋体" w:hAnsi="宋体" w:eastAsia="宋体" w:cs="宋体"/>
      <w:color w:val="000000"/>
      <w:kern w:val="0"/>
      <w:sz w:val="24"/>
      <w:szCs w:val="24"/>
    </w:rPr>
  </w:style>
  <w:style w:type="paragraph" w:customStyle="1" w:styleId="523">
    <w:name w:val="font11"/>
    <w:basedOn w:val="1"/>
    <w:qFormat/>
    <w:uiPriority w:val="0"/>
    <w:pPr>
      <w:widowControl/>
      <w:spacing w:before="100" w:beforeAutospacing="1" w:after="100" w:afterAutospacing="1" w:line="360" w:lineRule="auto"/>
      <w:ind w:firstLine="200" w:firstLineChars="200"/>
      <w:jc w:val="left"/>
    </w:pPr>
    <w:rPr>
      <w:rFonts w:ascii="Times New Roman" w:hAnsi="Times New Roman" w:eastAsia="宋体" w:cs="Times New Roman"/>
      <w:b/>
      <w:bCs/>
      <w:color w:val="000000"/>
      <w:kern w:val="0"/>
      <w:sz w:val="24"/>
      <w:szCs w:val="24"/>
    </w:rPr>
  </w:style>
  <w:style w:type="paragraph" w:customStyle="1" w:styleId="524">
    <w:name w:val="font12"/>
    <w:basedOn w:val="1"/>
    <w:qFormat/>
    <w:uiPriority w:val="0"/>
    <w:pPr>
      <w:widowControl/>
      <w:spacing w:before="100" w:beforeAutospacing="1" w:after="100" w:afterAutospacing="1" w:line="360" w:lineRule="auto"/>
      <w:ind w:firstLine="200" w:firstLineChars="200"/>
      <w:jc w:val="left"/>
    </w:pPr>
    <w:rPr>
      <w:rFonts w:ascii="Times New Roman" w:hAnsi="Times New Roman" w:eastAsia="宋体" w:cs="Times New Roman"/>
      <w:b/>
      <w:bCs/>
      <w:color w:val="008080"/>
      <w:kern w:val="0"/>
      <w:sz w:val="24"/>
      <w:szCs w:val="24"/>
      <w:u w:val="single"/>
    </w:rPr>
  </w:style>
  <w:style w:type="paragraph" w:customStyle="1" w:styleId="525">
    <w:name w:val="font13"/>
    <w:basedOn w:val="1"/>
    <w:qFormat/>
    <w:uiPriority w:val="0"/>
    <w:pPr>
      <w:widowControl/>
      <w:spacing w:before="100" w:beforeAutospacing="1" w:after="100" w:afterAutospacing="1" w:line="360" w:lineRule="auto"/>
      <w:ind w:firstLine="200" w:firstLineChars="200"/>
      <w:jc w:val="left"/>
    </w:pPr>
    <w:rPr>
      <w:rFonts w:ascii="Times New Roman" w:hAnsi="Times New Roman" w:eastAsia="宋体" w:cs="Times New Roman"/>
      <w:b/>
      <w:bCs/>
      <w:color w:val="008080"/>
      <w:kern w:val="0"/>
      <w:sz w:val="14"/>
      <w:szCs w:val="14"/>
      <w:u w:val="single"/>
    </w:rPr>
  </w:style>
  <w:style w:type="paragraph" w:customStyle="1" w:styleId="526">
    <w:name w:val="font14"/>
    <w:basedOn w:val="1"/>
    <w:qFormat/>
    <w:uiPriority w:val="0"/>
    <w:pPr>
      <w:widowControl/>
      <w:spacing w:before="100" w:beforeAutospacing="1" w:after="100" w:afterAutospacing="1" w:line="360" w:lineRule="auto"/>
      <w:ind w:firstLine="200" w:firstLineChars="200"/>
      <w:jc w:val="left"/>
    </w:pPr>
    <w:rPr>
      <w:rFonts w:ascii="宋体" w:hAnsi="宋体" w:eastAsia="宋体" w:cs="宋体"/>
      <w:b/>
      <w:bCs/>
      <w:color w:val="000000"/>
      <w:kern w:val="0"/>
      <w:sz w:val="24"/>
      <w:szCs w:val="24"/>
    </w:rPr>
  </w:style>
  <w:style w:type="paragraph" w:customStyle="1" w:styleId="527">
    <w:name w:val="xl87"/>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360" w:lineRule="auto"/>
      <w:ind w:firstLine="200" w:firstLineChars="200"/>
      <w:jc w:val="left"/>
    </w:pPr>
    <w:rPr>
      <w:rFonts w:ascii="宋体" w:hAnsi="宋体" w:eastAsia="宋体" w:cs="宋体"/>
      <w:color w:val="000000"/>
      <w:kern w:val="0"/>
      <w:sz w:val="24"/>
      <w:szCs w:val="21"/>
    </w:rPr>
  </w:style>
  <w:style w:type="paragraph" w:customStyle="1" w:styleId="528">
    <w:name w:val="xl88"/>
    <w:basedOn w:val="1"/>
    <w:qFormat/>
    <w:uiPriority w:val="0"/>
    <w:pPr>
      <w:widowControl/>
      <w:pBdr>
        <w:left w:val="single" w:color="auto" w:sz="8" w:space="0"/>
        <w:bottom w:val="single" w:color="auto" w:sz="8" w:space="0"/>
        <w:right w:val="single" w:color="auto" w:sz="8" w:space="0"/>
      </w:pBdr>
      <w:spacing w:before="100" w:beforeAutospacing="1" w:after="100" w:afterAutospacing="1" w:line="360" w:lineRule="auto"/>
      <w:ind w:firstLine="200" w:firstLineChars="200"/>
      <w:jc w:val="left"/>
    </w:pPr>
    <w:rPr>
      <w:rFonts w:ascii="宋体" w:hAnsi="宋体" w:eastAsia="宋体" w:cs="宋体"/>
      <w:color w:val="000000"/>
      <w:kern w:val="0"/>
      <w:sz w:val="24"/>
      <w:szCs w:val="21"/>
    </w:rPr>
  </w:style>
  <w:style w:type="paragraph" w:customStyle="1" w:styleId="529">
    <w:name w:val="xl89"/>
    <w:basedOn w:val="1"/>
    <w:qFormat/>
    <w:uiPriority w:val="0"/>
    <w:pPr>
      <w:widowControl/>
      <w:pBdr>
        <w:top w:val="single" w:color="auto" w:sz="8" w:space="0"/>
        <w:left w:val="single" w:color="auto" w:sz="8" w:space="0"/>
        <w:bottom w:val="single" w:color="auto" w:sz="8" w:space="0"/>
      </w:pBdr>
      <w:spacing w:before="100" w:beforeAutospacing="1" w:after="100" w:afterAutospacing="1" w:line="360" w:lineRule="auto"/>
      <w:ind w:firstLine="200" w:firstLineChars="200"/>
      <w:jc w:val="center"/>
    </w:pPr>
    <w:rPr>
      <w:rFonts w:ascii="Times New Roman" w:hAnsi="Times New Roman" w:eastAsia="宋体" w:cs="Times New Roman"/>
      <w:color w:val="000000"/>
      <w:kern w:val="0"/>
      <w:sz w:val="24"/>
      <w:szCs w:val="24"/>
    </w:rPr>
  </w:style>
  <w:style w:type="paragraph" w:customStyle="1" w:styleId="530">
    <w:name w:val="xl90"/>
    <w:basedOn w:val="1"/>
    <w:qFormat/>
    <w:uiPriority w:val="0"/>
    <w:pPr>
      <w:widowControl/>
      <w:pBdr>
        <w:right w:val="single" w:color="auto" w:sz="8" w:space="0"/>
      </w:pBdr>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31">
    <w:name w:val="xl91"/>
    <w:basedOn w:val="1"/>
    <w:qFormat/>
    <w:uiPriority w:val="0"/>
    <w:pPr>
      <w:widowControl/>
      <w:pBdr>
        <w:left w:val="single" w:color="auto" w:sz="8" w:space="0"/>
        <w:bottom w:val="single" w:color="auto" w:sz="8" w:space="0"/>
      </w:pBdr>
      <w:spacing w:before="100" w:beforeAutospacing="1" w:after="100" w:afterAutospacing="1" w:line="360" w:lineRule="auto"/>
      <w:ind w:firstLine="200" w:firstLineChars="200"/>
      <w:jc w:val="center"/>
    </w:pPr>
    <w:rPr>
      <w:rFonts w:ascii="Times New Roman" w:hAnsi="Times New Roman" w:eastAsia="宋体" w:cs="Times New Roman"/>
      <w:color w:val="000000"/>
      <w:kern w:val="0"/>
      <w:sz w:val="24"/>
      <w:szCs w:val="24"/>
    </w:rPr>
  </w:style>
  <w:style w:type="paragraph" w:customStyle="1" w:styleId="532">
    <w:name w:val="xl92"/>
    <w:basedOn w:val="1"/>
    <w:qFormat/>
    <w:uiPriority w:val="0"/>
    <w:pPr>
      <w:widowControl/>
      <w:pBdr>
        <w:left w:val="single" w:color="auto" w:sz="8" w:space="0"/>
      </w:pBdr>
      <w:spacing w:before="100" w:beforeAutospacing="1" w:after="100" w:afterAutospacing="1" w:line="360" w:lineRule="auto"/>
      <w:ind w:firstLine="200" w:firstLineChars="200"/>
      <w:jc w:val="center"/>
    </w:pPr>
    <w:rPr>
      <w:rFonts w:ascii="Times New Roman" w:hAnsi="Times New Roman" w:eastAsia="宋体" w:cs="Times New Roman"/>
      <w:color w:val="000000"/>
      <w:kern w:val="0"/>
      <w:sz w:val="24"/>
      <w:szCs w:val="24"/>
    </w:rPr>
  </w:style>
  <w:style w:type="paragraph" w:customStyle="1" w:styleId="533">
    <w:name w:val="xl93"/>
    <w:basedOn w:val="1"/>
    <w:qFormat/>
    <w:uiPriority w:val="0"/>
    <w:pPr>
      <w:widowControl/>
      <w:spacing w:before="100" w:beforeAutospacing="1" w:after="100" w:afterAutospacing="1" w:line="360" w:lineRule="auto"/>
      <w:ind w:firstLine="200" w:firstLineChars="200"/>
      <w:jc w:val="center"/>
    </w:pPr>
    <w:rPr>
      <w:rFonts w:ascii="Times New Roman" w:hAnsi="Times New Roman" w:eastAsia="宋体" w:cs="Times New Roman"/>
      <w:color w:val="000000"/>
      <w:kern w:val="0"/>
      <w:sz w:val="24"/>
      <w:szCs w:val="24"/>
    </w:rPr>
  </w:style>
  <w:style w:type="paragraph" w:customStyle="1" w:styleId="534">
    <w:name w:val="xl94"/>
    <w:basedOn w:val="1"/>
    <w:qFormat/>
    <w:uiPriority w:val="0"/>
    <w:pPr>
      <w:widowControl/>
      <w:pBdr>
        <w:left w:val="single" w:color="auto" w:sz="8" w:space="0"/>
      </w:pBdr>
      <w:spacing w:before="100" w:beforeAutospacing="1" w:after="100" w:afterAutospacing="1" w:line="360" w:lineRule="auto"/>
      <w:ind w:firstLine="200" w:firstLineChars="200"/>
      <w:jc w:val="center"/>
    </w:pPr>
    <w:rPr>
      <w:rFonts w:ascii="Times New Roman" w:hAnsi="Times New Roman" w:eastAsia="宋体" w:cs="Times New Roman"/>
      <w:b/>
      <w:bCs/>
      <w:color w:val="FF0000"/>
      <w:kern w:val="0"/>
      <w:sz w:val="24"/>
      <w:szCs w:val="24"/>
      <w:u w:val="single"/>
    </w:rPr>
  </w:style>
  <w:style w:type="paragraph" w:customStyle="1" w:styleId="535">
    <w:name w:val="xl95"/>
    <w:basedOn w:val="1"/>
    <w:qFormat/>
    <w:uiPriority w:val="0"/>
    <w:pPr>
      <w:widowControl/>
      <w:spacing w:before="100" w:beforeAutospacing="1" w:after="100" w:afterAutospacing="1" w:line="360" w:lineRule="auto"/>
      <w:ind w:firstLine="200" w:firstLineChars="200"/>
      <w:jc w:val="center"/>
    </w:pPr>
    <w:rPr>
      <w:rFonts w:ascii="Times New Roman" w:hAnsi="Times New Roman" w:eastAsia="宋体" w:cs="Times New Roman"/>
      <w:b/>
      <w:bCs/>
      <w:color w:val="FF0000"/>
      <w:kern w:val="0"/>
      <w:sz w:val="24"/>
      <w:szCs w:val="24"/>
      <w:u w:val="single"/>
    </w:rPr>
  </w:style>
  <w:style w:type="paragraph" w:customStyle="1" w:styleId="536">
    <w:name w:val="xl96"/>
    <w:basedOn w:val="1"/>
    <w:qFormat/>
    <w:uiPriority w:val="0"/>
    <w:pPr>
      <w:widowControl/>
      <w:pBdr>
        <w:left w:val="single" w:color="auto" w:sz="8" w:space="0"/>
      </w:pBdr>
      <w:spacing w:before="100" w:beforeAutospacing="1" w:after="100" w:afterAutospacing="1" w:line="360" w:lineRule="auto"/>
      <w:ind w:firstLine="200" w:firstLineChars="200"/>
      <w:jc w:val="left"/>
    </w:pPr>
    <w:rPr>
      <w:rFonts w:ascii="宋体" w:hAnsi="宋体" w:eastAsia="宋体" w:cs="宋体"/>
      <w:kern w:val="0"/>
      <w:sz w:val="24"/>
      <w:szCs w:val="24"/>
    </w:rPr>
  </w:style>
  <w:style w:type="character" w:customStyle="1" w:styleId="537">
    <w:name w:val="EmailStyle434"/>
    <w:qFormat/>
    <w:uiPriority w:val="0"/>
    <w:rPr>
      <w:rFonts w:ascii="Arial" w:hAnsi="Arial" w:eastAsia="宋体" w:cs="Arial"/>
      <w:color w:val="auto"/>
      <w:sz w:val="20"/>
    </w:rPr>
  </w:style>
  <w:style w:type="character" w:customStyle="1" w:styleId="538">
    <w:name w:val="EmailStyle435"/>
    <w:qFormat/>
    <w:uiPriority w:val="0"/>
    <w:rPr>
      <w:rFonts w:ascii="Arial" w:hAnsi="Arial" w:eastAsia="宋体" w:cs="Arial"/>
      <w:color w:val="auto"/>
      <w:sz w:val="20"/>
    </w:rPr>
  </w:style>
  <w:style w:type="character" w:customStyle="1" w:styleId="539">
    <w:name w:val="EmailStyle436"/>
    <w:qFormat/>
    <w:uiPriority w:val="0"/>
    <w:rPr>
      <w:rFonts w:ascii="Arial" w:hAnsi="Arial" w:eastAsia="宋体" w:cs="Arial"/>
      <w:color w:val="auto"/>
      <w:sz w:val="20"/>
    </w:rPr>
  </w:style>
  <w:style w:type="character" w:customStyle="1" w:styleId="540">
    <w:name w:val="EmailStyle437"/>
    <w:qFormat/>
    <w:uiPriority w:val="0"/>
    <w:rPr>
      <w:rFonts w:ascii="Arial" w:hAnsi="Arial" w:eastAsia="宋体" w:cs="Arial"/>
      <w:color w:val="auto"/>
      <w:sz w:val="20"/>
    </w:rPr>
  </w:style>
  <w:style w:type="paragraph" w:customStyle="1" w:styleId="541">
    <w:name w:val="列出段落1"/>
    <w:basedOn w:val="1"/>
    <w:qFormat/>
    <w:uiPriority w:val="34"/>
    <w:pPr>
      <w:spacing w:line="360" w:lineRule="auto"/>
      <w:ind w:firstLine="420" w:firstLineChars="200"/>
    </w:pPr>
    <w:rPr>
      <w:rFonts w:ascii="Calibri" w:hAnsi="Calibri" w:eastAsia="宋体" w:cs="Calibri"/>
      <w:sz w:val="24"/>
      <w:szCs w:val="21"/>
    </w:rPr>
  </w:style>
  <w:style w:type="paragraph" w:customStyle="1" w:styleId="542">
    <w:name w:val="xl134"/>
    <w:basedOn w:val="1"/>
    <w:qFormat/>
    <w:uiPriority w:val="0"/>
    <w:pPr>
      <w:widowControl/>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43">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4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color w:val="000000"/>
      <w:kern w:val="0"/>
      <w:sz w:val="24"/>
      <w:szCs w:val="24"/>
    </w:rPr>
  </w:style>
  <w:style w:type="paragraph" w:customStyle="1" w:styleId="545">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46">
    <w:name w:val="xl138"/>
    <w:basedOn w:val="1"/>
    <w:qFormat/>
    <w:uiPriority w:val="0"/>
    <w:pPr>
      <w:widowControl/>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47">
    <w:name w:val="xl139"/>
    <w:basedOn w:val="1"/>
    <w:qFormat/>
    <w:uiPriority w:val="0"/>
    <w:pPr>
      <w:widowControl/>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48">
    <w:name w:val="xl140"/>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549">
    <w:name w:val="xl14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550">
    <w:name w:val="xl142"/>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551">
    <w:name w:val="xl14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552">
    <w:name w:val="xl14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553">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554">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55">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55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57">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58">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59">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560">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宋体" w:hAnsi="宋体" w:eastAsia="宋体" w:cs="宋体"/>
      <w:kern w:val="0"/>
      <w:sz w:val="24"/>
      <w:szCs w:val="24"/>
    </w:rPr>
  </w:style>
  <w:style w:type="paragraph" w:customStyle="1" w:styleId="561">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62">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63">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64">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65">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66">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67">
    <w:name w:val="xl15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568">
    <w:name w:val="xl16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69">
    <w:name w:val="xl16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570">
    <w:name w:val="xl16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71">
    <w:name w:val="xl16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72">
    <w:name w:val="xl16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73">
    <w:name w:val="xl16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574">
    <w:name w:val="xl1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75">
    <w:name w:val="xl167"/>
    <w:basedOn w:val="1"/>
    <w:qFormat/>
    <w:uiPriority w:val="0"/>
    <w:pPr>
      <w:widowControl/>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76">
    <w:name w:val="xl1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Arial" w:hAnsi="Arial" w:eastAsia="宋体" w:cs="Arial"/>
      <w:kern w:val="0"/>
      <w:sz w:val="24"/>
      <w:szCs w:val="24"/>
    </w:rPr>
  </w:style>
  <w:style w:type="paragraph" w:customStyle="1" w:styleId="577">
    <w:name w:val="xl1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宋体" w:hAnsi="宋体" w:eastAsia="宋体" w:cs="宋体"/>
      <w:kern w:val="0"/>
      <w:sz w:val="24"/>
      <w:szCs w:val="24"/>
    </w:rPr>
  </w:style>
  <w:style w:type="paragraph" w:customStyle="1" w:styleId="578">
    <w:name w:val="xl17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79">
    <w:name w:val="xl17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80">
    <w:name w:val="xl17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81">
    <w:name w:val="xl1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82">
    <w:name w:val="xl1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83">
    <w:name w:val="xl1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584">
    <w:name w:val="xl17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宋体" w:hAnsi="宋体" w:eastAsia="宋体" w:cs="宋体"/>
      <w:kern w:val="0"/>
      <w:sz w:val="24"/>
      <w:szCs w:val="24"/>
    </w:rPr>
  </w:style>
  <w:style w:type="paragraph" w:customStyle="1" w:styleId="585">
    <w:name w:val="xl17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86">
    <w:name w:val="xl17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87">
    <w:name w:val="xl1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588">
    <w:name w:val="xl18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589">
    <w:name w:val="xl1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textAlignment w:val="bottom"/>
    </w:pPr>
    <w:rPr>
      <w:rFonts w:ascii="宋体" w:hAnsi="宋体" w:eastAsia="宋体" w:cs="宋体"/>
      <w:kern w:val="0"/>
      <w:sz w:val="24"/>
      <w:szCs w:val="24"/>
    </w:rPr>
  </w:style>
  <w:style w:type="paragraph" w:customStyle="1" w:styleId="590">
    <w:name w:val="xl1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color w:val="000000"/>
      <w:kern w:val="0"/>
      <w:sz w:val="24"/>
      <w:szCs w:val="24"/>
    </w:rPr>
  </w:style>
  <w:style w:type="paragraph" w:customStyle="1" w:styleId="591">
    <w:name w:val="xl1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592">
    <w:name w:val="xl1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93">
    <w:name w:val="xl1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94">
    <w:name w:val="xl1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595">
    <w:name w:val="xl1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96">
    <w:name w:val="xl1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97">
    <w:name w:val="xl1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598">
    <w:name w:val="xl1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599">
    <w:name w:val="xl1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00">
    <w:name w:val="xl192"/>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01">
    <w:name w:val="xl1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02">
    <w:name w:val="xl1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03">
    <w:name w:val="xl1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04">
    <w:name w:val="xl19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05">
    <w:name w:val="xl19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06">
    <w:name w:val="xl19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07">
    <w:name w:val="xl19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08">
    <w:name w:val="xl20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09">
    <w:name w:val="xl20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10">
    <w:name w:val="xl20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11">
    <w:name w:val="xl20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12">
    <w:name w:val="xl20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13">
    <w:name w:val="xl20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14">
    <w:name w:val="xl20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15">
    <w:name w:val="xl20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16">
    <w:name w:val="xl20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17">
    <w:name w:val="xl20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18">
    <w:name w:val="xl21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19">
    <w:name w:val="xl21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20">
    <w:name w:val="xl21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21">
    <w:name w:val="xl21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22">
    <w:name w:val="xl21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23">
    <w:name w:val="xl21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24">
    <w:name w:val="xl21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b/>
      <w:bCs/>
      <w:kern w:val="0"/>
      <w:sz w:val="24"/>
      <w:szCs w:val="24"/>
    </w:rPr>
  </w:style>
  <w:style w:type="paragraph" w:customStyle="1" w:styleId="625">
    <w:name w:val="xl21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b/>
      <w:bCs/>
      <w:kern w:val="0"/>
      <w:sz w:val="24"/>
      <w:szCs w:val="24"/>
    </w:rPr>
  </w:style>
  <w:style w:type="paragraph" w:customStyle="1" w:styleId="626">
    <w:name w:val="xl21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b/>
      <w:bCs/>
      <w:kern w:val="0"/>
      <w:sz w:val="24"/>
      <w:szCs w:val="24"/>
    </w:rPr>
  </w:style>
  <w:style w:type="paragraph" w:customStyle="1" w:styleId="627">
    <w:name w:val="xl21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b/>
      <w:bCs/>
      <w:color w:val="0070C0"/>
      <w:kern w:val="0"/>
      <w:sz w:val="24"/>
      <w:szCs w:val="24"/>
    </w:rPr>
  </w:style>
  <w:style w:type="paragraph" w:customStyle="1" w:styleId="628">
    <w:name w:val="xl22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b/>
      <w:bCs/>
      <w:kern w:val="0"/>
      <w:sz w:val="24"/>
      <w:szCs w:val="24"/>
    </w:rPr>
  </w:style>
  <w:style w:type="paragraph" w:customStyle="1" w:styleId="629">
    <w:name w:val="xl22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30">
    <w:name w:val="xl22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color w:val="0070C0"/>
      <w:kern w:val="0"/>
      <w:sz w:val="24"/>
      <w:szCs w:val="24"/>
    </w:rPr>
  </w:style>
  <w:style w:type="paragraph" w:customStyle="1" w:styleId="631">
    <w:name w:val="xl22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textAlignment w:val="bottom"/>
    </w:pPr>
    <w:rPr>
      <w:rFonts w:ascii="Arial" w:hAnsi="Arial" w:eastAsia="宋体" w:cs="Arial"/>
      <w:kern w:val="0"/>
      <w:sz w:val="24"/>
      <w:szCs w:val="24"/>
    </w:rPr>
  </w:style>
  <w:style w:type="paragraph" w:customStyle="1" w:styleId="632">
    <w:name w:val="xl22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33">
    <w:name w:val="xl22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34">
    <w:name w:val="xl22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35">
    <w:name w:val="xl22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textAlignment w:val="bottom"/>
    </w:pPr>
    <w:rPr>
      <w:rFonts w:ascii="宋体" w:hAnsi="宋体" w:eastAsia="宋体" w:cs="宋体"/>
      <w:kern w:val="0"/>
      <w:sz w:val="24"/>
      <w:szCs w:val="24"/>
    </w:rPr>
  </w:style>
  <w:style w:type="paragraph" w:customStyle="1" w:styleId="636">
    <w:name w:val="xl22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37">
    <w:name w:val="xl22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38">
    <w:name w:val="xl23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color w:val="000000"/>
      <w:kern w:val="0"/>
      <w:sz w:val="24"/>
      <w:szCs w:val="24"/>
    </w:rPr>
  </w:style>
  <w:style w:type="paragraph" w:customStyle="1" w:styleId="639">
    <w:name w:val="xl23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color w:val="000000"/>
      <w:kern w:val="0"/>
      <w:sz w:val="24"/>
      <w:szCs w:val="24"/>
    </w:rPr>
  </w:style>
  <w:style w:type="paragraph" w:customStyle="1" w:styleId="640">
    <w:name w:val="xl23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41">
    <w:name w:val="xl23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color w:val="000000"/>
      <w:kern w:val="0"/>
      <w:sz w:val="24"/>
      <w:szCs w:val="24"/>
    </w:rPr>
  </w:style>
  <w:style w:type="paragraph" w:customStyle="1" w:styleId="642">
    <w:name w:val="xl23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43">
    <w:name w:val="xl23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44">
    <w:name w:val="xl23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45">
    <w:name w:val="xl23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46">
    <w:name w:val="xl23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47">
    <w:name w:val="xl23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48">
    <w:name w:val="xl240"/>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49">
    <w:name w:val="xl24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50">
    <w:name w:val="xl24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51">
    <w:name w:val="xl24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52">
    <w:name w:val="xl24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color w:val="000000"/>
      <w:kern w:val="0"/>
      <w:sz w:val="24"/>
      <w:szCs w:val="24"/>
    </w:rPr>
  </w:style>
  <w:style w:type="paragraph" w:customStyle="1" w:styleId="653">
    <w:name w:val="xl2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color w:val="FFFF00"/>
      <w:kern w:val="0"/>
      <w:sz w:val="24"/>
      <w:szCs w:val="24"/>
    </w:rPr>
  </w:style>
  <w:style w:type="paragraph" w:customStyle="1" w:styleId="654">
    <w:name w:val="xl2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655">
    <w:name w:val="xl2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Arial" w:hAnsi="Arial" w:eastAsia="宋体" w:cs="Arial"/>
      <w:kern w:val="0"/>
      <w:sz w:val="24"/>
      <w:szCs w:val="24"/>
    </w:rPr>
  </w:style>
  <w:style w:type="paragraph" w:customStyle="1" w:styleId="656">
    <w:name w:val="xl2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657">
    <w:name w:val="xl2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58">
    <w:name w:val="xl2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59">
    <w:name w:val="xl2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660">
    <w:name w:val="xl2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61">
    <w:name w:val="xl2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662">
    <w:name w:val="xl2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63">
    <w:name w:val="xl2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664">
    <w:name w:val="xl2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65">
    <w:name w:val="xl2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66">
    <w:name w:val="xl2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Arial" w:hAnsi="Arial" w:eastAsia="宋体" w:cs="Arial"/>
      <w:kern w:val="0"/>
      <w:sz w:val="24"/>
      <w:szCs w:val="24"/>
    </w:rPr>
  </w:style>
  <w:style w:type="paragraph" w:customStyle="1" w:styleId="667">
    <w:name w:val="xl25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668">
    <w:name w:val="xl26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669">
    <w:name w:val="xl26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70">
    <w:name w:val="xl26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671">
    <w:name w:val="xl263"/>
    <w:basedOn w:val="1"/>
    <w:qFormat/>
    <w:uiPriority w:val="0"/>
    <w:pPr>
      <w:widowControl/>
      <w:shd w:val="clear" w:color="000000" w:fill="FFFFFF"/>
      <w:spacing w:before="100" w:beforeAutospacing="1" w:after="100" w:afterAutospacing="1" w:line="360" w:lineRule="auto"/>
      <w:ind w:firstLine="200" w:firstLineChars="200"/>
      <w:jc w:val="left"/>
    </w:pPr>
    <w:rPr>
      <w:rFonts w:ascii="Arial" w:hAnsi="Arial" w:eastAsia="宋体" w:cs="Arial"/>
      <w:kern w:val="0"/>
      <w:sz w:val="24"/>
      <w:szCs w:val="24"/>
    </w:rPr>
  </w:style>
  <w:style w:type="paragraph" w:customStyle="1" w:styleId="672">
    <w:name w:val="xl26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right"/>
    </w:pPr>
    <w:rPr>
      <w:rFonts w:ascii="宋体" w:hAnsi="宋体" w:eastAsia="宋体" w:cs="宋体"/>
      <w:kern w:val="0"/>
      <w:sz w:val="24"/>
      <w:szCs w:val="24"/>
    </w:rPr>
  </w:style>
  <w:style w:type="paragraph" w:customStyle="1" w:styleId="673">
    <w:name w:val="xl26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color w:val="000000"/>
      <w:kern w:val="0"/>
      <w:sz w:val="24"/>
      <w:szCs w:val="24"/>
    </w:rPr>
  </w:style>
  <w:style w:type="paragraph" w:customStyle="1" w:styleId="674">
    <w:name w:val="xl2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left"/>
    </w:pPr>
    <w:rPr>
      <w:rFonts w:ascii="Arial" w:hAnsi="Arial" w:eastAsia="宋体" w:cs="Arial"/>
      <w:color w:val="000000"/>
      <w:kern w:val="0"/>
      <w:sz w:val="24"/>
      <w:szCs w:val="24"/>
    </w:rPr>
  </w:style>
  <w:style w:type="paragraph" w:customStyle="1" w:styleId="675">
    <w:name w:val="xl267"/>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676">
    <w:name w:val="xl268"/>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677">
    <w:name w:val="xl269"/>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678">
    <w:name w:val="xl270"/>
    <w:basedOn w:val="1"/>
    <w:qFormat/>
    <w:uiPriority w:val="0"/>
    <w:pPr>
      <w:widowControl/>
      <w:pBdr>
        <w:left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679">
    <w:name w:val="xl271"/>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680">
    <w:name w:val="xl272"/>
    <w:basedOn w:val="1"/>
    <w:qFormat/>
    <w:uiPriority w:val="0"/>
    <w:pPr>
      <w:widowControl/>
      <w:pBdr>
        <w:top w:val="single" w:color="auto" w:sz="4" w:space="0"/>
        <w:lef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681">
    <w:name w:val="xl273"/>
    <w:basedOn w:val="1"/>
    <w:qFormat/>
    <w:uiPriority w:val="0"/>
    <w:pPr>
      <w:widowControl/>
      <w:pBdr>
        <w:lef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682">
    <w:name w:val="xl274"/>
    <w:basedOn w:val="1"/>
    <w:qFormat/>
    <w:uiPriority w:val="0"/>
    <w:pPr>
      <w:widowControl/>
      <w:pBdr>
        <w:left w:val="single" w:color="auto" w:sz="4" w:space="0"/>
        <w:bottom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683">
    <w:name w:val="xl275"/>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684">
    <w:name w:val="xl276"/>
    <w:basedOn w:val="1"/>
    <w:qFormat/>
    <w:uiPriority w:val="0"/>
    <w:pPr>
      <w:widowControl/>
      <w:pBdr>
        <w:left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685">
    <w:name w:val="xl277"/>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686">
    <w:name w:val="xl278"/>
    <w:basedOn w:val="1"/>
    <w:qFormat/>
    <w:uiPriority w:val="0"/>
    <w:pPr>
      <w:widowControl/>
      <w:pBdr>
        <w:top w:val="single" w:color="auto" w:sz="4" w:space="0"/>
        <w:bottom w:val="single" w:color="auto" w:sz="4" w:space="0"/>
      </w:pBdr>
      <w:shd w:val="clear" w:color="000000" w:fill="FFFFFF"/>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687">
    <w:name w:val="Char Char Char2 Char Char Char Char Char Char Char Char Char Char Char Char Char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688">
    <w:name w:val="正文格式"/>
    <w:basedOn w:val="1"/>
    <w:qFormat/>
    <w:uiPriority w:val="0"/>
    <w:pPr>
      <w:spacing w:before="60" w:after="60" w:line="400" w:lineRule="exact"/>
      <w:ind w:left="300" w:leftChars="300" w:firstLine="200" w:firstLineChars="200"/>
    </w:pPr>
    <w:rPr>
      <w:rFonts w:ascii="Arial" w:hAnsi="Arial" w:eastAsia="宋体" w:cs="Times New Roman"/>
      <w:sz w:val="24"/>
      <w:szCs w:val="20"/>
    </w:rPr>
  </w:style>
  <w:style w:type="paragraph" w:customStyle="1" w:styleId="689">
    <w:name w:val="Char Char Char Char Char Char Char Char Char Char Char Char Char Char Char Char1"/>
    <w:basedOn w:val="1"/>
    <w:qFormat/>
    <w:uiPriority w:val="0"/>
    <w:pPr>
      <w:spacing w:line="360" w:lineRule="auto"/>
      <w:ind w:firstLine="200" w:firstLineChars="200"/>
    </w:pPr>
    <w:rPr>
      <w:rFonts w:ascii="Times New Roman" w:hAnsi="Times New Roman" w:eastAsia="宋体" w:cs="Times New Roman"/>
      <w:sz w:val="24"/>
      <w:szCs w:val="24"/>
    </w:rPr>
  </w:style>
  <w:style w:type="character" w:customStyle="1" w:styleId="690">
    <w:name w:val="EmailStyle587"/>
    <w:qFormat/>
    <w:uiPriority w:val="0"/>
    <w:rPr>
      <w:rFonts w:ascii="Arial" w:hAnsi="Arial" w:eastAsia="宋体" w:cs="Arial"/>
      <w:color w:val="auto"/>
      <w:sz w:val="20"/>
    </w:rPr>
  </w:style>
  <w:style w:type="character" w:customStyle="1" w:styleId="691">
    <w:name w:val="EmailStyle588"/>
    <w:qFormat/>
    <w:uiPriority w:val="0"/>
    <w:rPr>
      <w:rFonts w:ascii="Arial" w:hAnsi="Arial" w:eastAsia="宋体" w:cs="Arial"/>
      <w:color w:val="auto"/>
      <w:sz w:val="20"/>
    </w:rPr>
  </w:style>
  <w:style w:type="paragraph" w:customStyle="1" w:styleId="692">
    <w:name w:val="副题1级"/>
    <w:basedOn w:val="82"/>
    <w:link w:val="693"/>
    <w:qFormat/>
    <w:uiPriority w:val="0"/>
    <w:pPr>
      <w:adjustRightInd/>
      <w:spacing w:line="240" w:lineRule="auto"/>
      <w:ind w:firstLine="200" w:firstLineChars="200"/>
    </w:pPr>
    <w:rPr>
      <w:rFonts w:ascii="Cambria" w:hAnsi="Cambria" w:cs="Times New Roman"/>
      <w:kern w:val="0"/>
      <w:sz w:val="44"/>
      <w:szCs w:val="44"/>
    </w:rPr>
  </w:style>
  <w:style w:type="character" w:customStyle="1" w:styleId="693">
    <w:name w:val="副题1级 Char"/>
    <w:link w:val="692"/>
    <w:qFormat/>
    <w:uiPriority w:val="0"/>
    <w:rPr>
      <w:rFonts w:ascii="Cambria" w:hAnsi="Cambria" w:eastAsia="宋体" w:cs="Times New Roman"/>
      <w:b/>
      <w:bCs/>
      <w:kern w:val="0"/>
      <w:sz w:val="44"/>
      <w:szCs w:val="44"/>
    </w:rPr>
  </w:style>
  <w:style w:type="paragraph" w:customStyle="1" w:styleId="694">
    <w:name w:val="样式4"/>
    <w:basedOn w:val="692"/>
    <w:link w:val="698"/>
    <w:qFormat/>
    <w:uiPriority w:val="0"/>
  </w:style>
  <w:style w:type="character" w:customStyle="1" w:styleId="695">
    <w:name w:val="标题 2 + 宋体 Char"/>
    <w:link w:val="505"/>
    <w:qFormat/>
    <w:uiPriority w:val="0"/>
    <w:rPr>
      <w:rFonts w:ascii="宋体" w:hAnsi="宋体" w:eastAsia="宋体" w:cs="Times New Roman"/>
      <w:b/>
      <w:bCs/>
      <w:caps/>
      <w:kern w:val="0"/>
      <w:sz w:val="24"/>
      <w:szCs w:val="36"/>
    </w:rPr>
  </w:style>
  <w:style w:type="character" w:customStyle="1" w:styleId="696">
    <w:name w:val="样式2 Char"/>
    <w:link w:val="377"/>
    <w:qFormat/>
    <w:uiPriority w:val="0"/>
    <w:rPr>
      <w:rFonts w:ascii="宋体" w:hAnsi="宋体" w:eastAsia="宋体" w:cs="Times New Roman"/>
      <w:sz w:val="24"/>
      <w:szCs w:val="24"/>
    </w:rPr>
  </w:style>
  <w:style w:type="paragraph" w:customStyle="1" w:styleId="697">
    <w:name w:val="副题1及"/>
    <w:basedOn w:val="5"/>
    <w:next w:val="5"/>
    <w:link w:val="700"/>
    <w:qFormat/>
    <w:uiPriority w:val="0"/>
    <w:pPr>
      <w:keepLines w:val="0"/>
      <w:adjustRightInd/>
      <w:spacing w:before="0" w:after="0" w:line="240" w:lineRule="auto"/>
      <w:ind w:firstLine="200" w:firstLineChars="200"/>
      <w:jc w:val="center"/>
    </w:pPr>
    <w:rPr>
      <w:rFonts w:ascii="Times New Roman" w:hAnsi="Times New Roman"/>
      <w:b w:val="0"/>
      <w:bCs w:val="0"/>
      <w:kern w:val="2"/>
      <w:sz w:val="36"/>
      <w:szCs w:val="24"/>
    </w:rPr>
  </w:style>
  <w:style w:type="character" w:customStyle="1" w:styleId="698">
    <w:name w:val="样式4 Char"/>
    <w:link w:val="694"/>
    <w:qFormat/>
    <w:uiPriority w:val="0"/>
    <w:rPr>
      <w:rFonts w:ascii="Cambria" w:hAnsi="Cambria" w:eastAsia="宋体" w:cs="Times New Roman"/>
      <w:b/>
      <w:bCs/>
      <w:kern w:val="0"/>
      <w:sz w:val="44"/>
      <w:szCs w:val="44"/>
    </w:rPr>
  </w:style>
  <w:style w:type="paragraph" w:customStyle="1" w:styleId="699">
    <w:name w:val="福题2级"/>
    <w:basedOn w:val="692"/>
    <w:link w:val="701"/>
    <w:qFormat/>
    <w:uiPriority w:val="0"/>
    <w:pPr>
      <w:outlineLvl w:val="1"/>
    </w:pPr>
  </w:style>
  <w:style w:type="character" w:customStyle="1" w:styleId="700">
    <w:name w:val="副题1及 Char"/>
    <w:link w:val="697"/>
    <w:qFormat/>
    <w:uiPriority w:val="0"/>
    <w:rPr>
      <w:rFonts w:ascii="Times New Roman" w:hAnsi="Times New Roman" w:eastAsia="宋体" w:cs="Times New Roman"/>
      <w:sz w:val="36"/>
      <w:szCs w:val="24"/>
    </w:rPr>
  </w:style>
  <w:style w:type="character" w:customStyle="1" w:styleId="701">
    <w:name w:val="福题2级 Char"/>
    <w:link w:val="699"/>
    <w:qFormat/>
    <w:uiPriority w:val="0"/>
    <w:rPr>
      <w:rFonts w:ascii="Cambria" w:hAnsi="Cambria" w:eastAsia="宋体" w:cs="Times New Roman"/>
      <w:b/>
      <w:bCs/>
      <w:kern w:val="0"/>
      <w:sz w:val="44"/>
      <w:szCs w:val="44"/>
    </w:rPr>
  </w:style>
  <w:style w:type="paragraph" w:customStyle="1" w:styleId="702">
    <w:name w:val="Char4"/>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703">
    <w:name w:val="Char Char Char Char Char Char Char1"/>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704">
    <w:name w:val="Char Char Char1 Char1"/>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705">
    <w:name w:val="Char11"/>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706">
    <w:name w:val="Char Char Char Char3"/>
    <w:basedOn w:val="1"/>
    <w:qFormat/>
    <w:uiPriority w:val="0"/>
    <w:pPr>
      <w:spacing w:line="360" w:lineRule="auto"/>
      <w:ind w:firstLine="200" w:firstLineChars="200"/>
    </w:pPr>
    <w:rPr>
      <w:rFonts w:ascii="Times New Roman" w:hAnsi="Times New Roman" w:eastAsia="宋体" w:cs="Times New Roman"/>
      <w:sz w:val="24"/>
      <w:szCs w:val="24"/>
    </w:rPr>
  </w:style>
  <w:style w:type="character" w:customStyle="1" w:styleId="707">
    <w:name w:val="Char Char81"/>
    <w:qFormat/>
    <w:uiPriority w:val="0"/>
    <w:rPr>
      <w:rFonts w:ascii="Arial" w:hAnsi="Arial" w:eastAsia="黑体"/>
      <w:b/>
      <w:bCs/>
      <w:kern w:val="2"/>
      <w:sz w:val="32"/>
      <w:szCs w:val="32"/>
    </w:rPr>
  </w:style>
  <w:style w:type="paragraph" w:customStyle="1" w:styleId="708">
    <w:name w:val="Char Char Char Char Char Char Char Char Char Char Char Char Char3"/>
    <w:basedOn w:val="1"/>
    <w:qFormat/>
    <w:uiPriority w:val="0"/>
    <w:pPr>
      <w:spacing w:line="360" w:lineRule="auto"/>
      <w:ind w:firstLine="200" w:firstLineChars="200"/>
    </w:pPr>
    <w:rPr>
      <w:rFonts w:ascii="Times New Roman" w:hAnsi="Times New Roman" w:eastAsia="宋体" w:cs="Times New Roman"/>
      <w:sz w:val="24"/>
      <w:szCs w:val="24"/>
    </w:rPr>
  </w:style>
  <w:style w:type="character" w:customStyle="1" w:styleId="709">
    <w:name w:val="Char Char151"/>
    <w:qFormat/>
    <w:uiPriority w:val="0"/>
    <w:rPr>
      <w:b/>
      <w:bCs/>
      <w:kern w:val="44"/>
      <w:sz w:val="44"/>
      <w:szCs w:val="44"/>
    </w:rPr>
  </w:style>
  <w:style w:type="character" w:customStyle="1" w:styleId="710">
    <w:name w:val="Char Char141"/>
    <w:qFormat/>
    <w:uiPriority w:val="0"/>
    <w:rPr>
      <w:rFonts w:ascii="Cambria" w:hAnsi="Cambria"/>
      <w:b/>
      <w:bCs/>
      <w:kern w:val="2"/>
      <w:sz w:val="32"/>
      <w:szCs w:val="32"/>
    </w:rPr>
  </w:style>
  <w:style w:type="character" w:customStyle="1" w:styleId="711">
    <w:name w:val="Char Char131"/>
    <w:qFormat/>
    <w:uiPriority w:val="0"/>
    <w:rPr>
      <w:rFonts w:ascii="Times New Roman" w:hAnsi="Times New Roman"/>
      <w:b/>
      <w:bCs/>
      <w:kern w:val="2"/>
      <w:sz w:val="32"/>
      <w:szCs w:val="32"/>
    </w:rPr>
  </w:style>
  <w:style w:type="character" w:customStyle="1" w:styleId="712">
    <w:name w:val="Char Char121"/>
    <w:qFormat/>
    <w:uiPriority w:val="0"/>
    <w:rPr>
      <w:rFonts w:ascii="Arial" w:hAnsi="Arial" w:eastAsia="黑体"/>
      <w:b/>
      <w:bCs/>
      <w:kern w:val="2"/>
      <w:sz w:val="28"/>
      <w:szCs w:val="28"/>
    </w:rPr>
  </w:style>
  <w:style w:type="character" w:customStyle="1" w:styleId="713">
    <w:name w:val="EmailStyle610"/>
    <w:qFormat/>
    <w:uiPriority w:val="0"/>
    <w:rPr>
      <w:rFonts w:ascii="Arial" w:hAnsi="Arial" w:eastAsia="宋体" w:cs="Arial"/>
      <w:color w:val="auto"/>
      <w:sz w:val="20"/>
    </w:rPr>
  </w:style>
  <w:style w:type="character" w:customStyle="1" w:styleId="714">
    <w:name w:val="EmailStyle611"/>
    <w:qFormat/>
    <w:uiPriority w:val="0"/>
    <w:rPr>
      <w:rFonts w:ascii="Arial" w:hAnsi="Arial" w:eastAsia="宋体" w:cs="Arial"/>
      <w:color w:val="auto"/>
      <w:sz w:val="20"/>
    </w:rPr>
  </w:style>
  <w:style w:type="paragraph" w:customStyle="1" w:styleId="715">
    <w:name w:val="Char Char Char Char Char Char1 Char Char Char1 Char Char Char Char Char Char Char1"/>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716">
    <w:name w:val="Char Char Char Char Char Char Char Char Char Char Char Char Char Char Char Char Char Char1"/>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717">
    <w:name w:val="Char Char Char Char Char Char Char Char1"/>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718">
    <w:name w:val="Char Char Char Char Char Char Char Char Char Char Char Char Char Char Char Char Char Char Char Char Char Char Char Char Char1"/>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719">
    <w:name w:val="Char Char Char Char Char Char Char Char Char1"/>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720">
    <w:name w:val="Char Char Char1"/>
    <w:basedOn w:val="1"/>
    <w:qFormat/>
    <w:uiPriority w:val="0"/>
    <w:pPr>
      <w:adjustRightInd w:val="0"/>
      <w:spacing w:line="312" w:lineRule="atLeast"/>
      <w:ind w:firstLine="200" w:firstLineChars="200"/>
      <w:textAlignment w:val="baseline"/>
    </w:pPr>
    <w:rPr>
      <w:rFonts w:ascii="Times New Roman" w:hAnsi="Times New Roman" w:eastAsia="宋体" w:cs="Times New Roman"/>
      <w:kern w:val="0"/>
      <w:sz w:val="24"/>
      <w:szCs w:val="20"/>
    </w:rPr>
  </w:style>
  <w:style w:type="character" w:customStyle="1" w:styleId="721">
    <w:name w:val="Char Char41"/>
    <w:qFormat/>
    <w:uiPriority w:val="0"/>
    <w:rPr>
      <w:rFonts w:ascii="Times New Roman" w:hAnsi="Times New Roman" w:eastAsia="宋体" w:cs="Times New Roman"/>
      <w:kern w:val="0"/>
      <w:sz w:val="18"/>
      <w:szCs w:val="20"/>
    </w:rPr>
  </w:style>
  <w:style w:type="paragraph" w:customStyle="1" w:styleId="722">
    <w:name w:val="福标 2级"/>
    <w:basedOn w:val="82"/>
    <w:link w:val="723"/>
    <w:qFormat/>
    <w:uiPriority w:val="0"/>
    <w:pPr>
      <w:adjustRightInd/>
      <w:spacing w:line="360" w:lineRule="auto"/>
      <w:ind w:firstLine="200" w:firstLineChars="200"/>
      <w:outlineLvl w:val="1"/>
    </w:pPr>
    <w:rPr>
      <w:rFonts w:ascii="Cambria" w:hAnsi="Cambria" w:cs="Times New Roman"/>
      <w:kern w:val="0"/>
      <w:sz w:val="36"/>
      <w:szCs w:val="36"/>
    </w:rPr>
  </w:style>
  <w:style w:type="character" w:customStyle="1" w:styleId="723">
    <w:name w:val="福标 2级 Char"/>
    <w:link w:val="722"/>
    <w:qFormat/>
    <w:uiPriority w:val="0"/>
    <w:rPr>
      <w:rFonts w:ascii="Cambria" w:hAnsi="Cambria" w:eastAsia="宋体" w:cs="Times New Roman"/>
      <w:b/>
      <w:bCs/>
      <w:kern w:val="0"/>
      <w:sz w:val="36"/>
      <w:szCs w:val="36"/>
    </w:rPr>
  </w:style>
  <w:style w:type="paragraph" w:customStyle="1" w:styleId="724">
    <w:name w:val="福标1级"/>
    <w:basedOn w:val="82"/>
    <w:link w:val="725"/>
    <w:qFormat/>
    <w:uiPriority w:val="0"/>
    <w:pPr>
      <w:adjustRightInd/>
      <w:spacing w:line="360" w:lineRule="auto"/>
      <w:ind w:firstLine="200" w:firstLineChars="200"/>
    </w:pPr>
    <w:rPr>
      <w:rFonts w:ascii="Cambria" w:hAnsi="Cambria" w:cs="Times New Roman"/>
      <w:kern w:val="0"/>
      <w:sz w:val="44"/>
      <w:szCs w:val="44"/>
    </w:rPr>
  </w:style>
  <w:style w:type="character" w:customStyle="1" w:styleId="725">
    <w:name w:val="福标1级 Char"/>
    <w:link w:val="724"/>
    <w:qFormat/>
    <w:uiPriority w:val="0"/>
    <w:rPr>
      <w:rFonts w:ascii="Cambria" w:hAnsi="Cambria" w:eastAsia="宋体" w:cs="Times New Roman"/>
      <w:b/>
      <w:bCs/>
      <w:kern w:val="0"/>
      <w:sz w:val="44"/>
      <w:szCs w:val="44"/>
    </w:rPr>
  </w:style>
  <w:style w:type="paragraph" w:customStyle="1" w:styleId="726">
    <w:name w:val="福标3级"/>
    <w:basedOn w:val="10"/>
    <w:link w:val="727"/>
    <w:qFormat/>
    <w:uiPriority w:val="0"/>
    <w:pPr>
      <w:keepNext w:val="0"/>
      <w:keepLines w:val="0"/>
      <w:widowControl/>
      <w:tabs>
        <w:tab w:val="left" w:pos="1440"/>
      </w:tabs>
      <w:spacing w:beforeLines="150" w:after="0" w:line="360" w:lineRule="auto"/>
      <w:ind w:firstLine="482" w:firstLineChars="200"/>
      <w:outlineLvl w:val="2"/>
    </w:pPr>
    <w:rPr>
      <w:rFonts w:eastAsia="宋体"/>
      <w:bCs w:val="0"/>
      <w:kern w:val="0"/>
      <w:lang w:val="fr-FR" w:eastAsia="fr-FR"/>
    </w:rPr>
  </w:style>
  <w:style w:type="character" w:customStyle="1" w:styleId="727">
    <w:name w:val="福标3级 Char"/>
    <w:link w:val="726"/>
    <w:qFormat/>
    <w:uiPriority w:val="0"/>
    <w:rPr>
      <w:rFonts w:ascii="Arial" w:hAnsi="Arial" w:eastAsia="宋体" w:cs="Times New Roman"/>
      <w:b/>
      <w:kern w:val="0"/>
      <w:sz w:val="24"/>
      <w:szCs w:val="24"/>
      <w:lang w:val="fr-FR" w:eastAsia="fr-FR"/>
    </w:rPr>
  </w:style>
  <w:style w:type="character" w:customStyle="1" w:styleId="728">
    <w:name w:val="EmailStyle625"/>
    <w:qFormat/>
    <w:uiPriority w:val="0"/>
    <w:rPr>
      <w:rFonts w:ascii="Arial" w:hAnsi="Arial" w:eastAsia="宋体" w:cs="Arial"/>
      <w:color w:val="auto"/>
      <w:sz w:val="20"/>
    </w:rPr>
  </w:style>
  <w:style w:type="character" w:customStyle="1" w:styleId="729">
    <w:name w:val="EmailStyle626"/>
    <w:qFormat/>
    <w:uiPriority w:val="0"/>
    <w:rPr>
      <w:rFonts w:ascii="Arial" w:hAnsi="Arial" w:eastAsia="宋体" w:cs="Arial"/>
      <w:color w:val="auto"/>
      <w:sz w:val="20"/>
    </w:rPr>
  </w:style>
  <w:style w:type="character" w:customStyle="1" w:styleId="730">
    <w:name w:val="EmailStyle627"/>
    <w:qFormat/>
    <w:uiPriority w:val="0"/>
    <w:rPr>
      <w:rFonts w:ascii="Arial" w:hAnsi="Arial" w:eastAsia="宋体" w:cs="Arial"/>
      <w:color w:val="auto"/>
      <w:sz w:val="20"/>
    </w:rPr>
  </w:style>
  <w:style w:type="character" w:customStyle="1" w:styleId="731">
    <w:name w:val="EmailStyle628"/>
    <w:qFormat/>
    <w:uiPriority w:val="0"/>
    <w:rPr>
      <w:rFonts w:ascii="Arial" w:hAnsi="Arial" w:eastAsia="宋体" w:cs="Arial"/>
      <w:color w:val="auto"/>
      <w:sz w:val="20"/>
    </w:rPr>
  </w:style>
  <w:style w:type="character" w:customStyle="1" w:styleId="732">
    <w:name w:val="EmailStyle629"/>
    <w:qFormat/>
    <w:uiPriority w:val="0"/>
    <w:rPr>
      <w:rFonts w:ascii="Arial" w:hAnsi="Arial" w:eastAsia="宋体" w:cs="Arial"/>
      <w:color w:val="auto"/>
      <w:sz w:val="20"/>
    </w:rPr>
  </w:style>
  <w:style w:type="character" w:customStyle="1" w:styleId="733">
    <w:name w:val="EmailStyle630"/>
    <w:qFormat/>
    <w:uiPriority w:val="0"/>
    <w:rPr>
      <w:rFonts w:ascii="Arial" w:hAnsi="Arial" w:eastAsia="宋体" w:cs="Arial"/>
      <w:color w:val="auto"/>
      <w:sz w:val="20"/>
    </w:rPr>
  </w:style>
  <w:style w:type="character" w:customStyle="1" w:styleId="734">
    <w:name w:val="EmailStyle631"/>
    <w:qFormat/>
    <w:uiPriority w:val="0"/>
    <w:rPr>
      <w:rFonts w:ascii="Arial" w:hAnsi="Arial" w:eastAsia="宋体" w:cs="Arial"/>
      <w:color w:val="auto"/>
      <w:sz w:val="20"/>
    </w:rPr>
  </w:style>
  <w:style w:type="character" w:customStyle="1" w:styleId="735">
    <w:name w:val="样式1 Char"/>
    <w:link w:val="343"/>
    <w:qFormat/>
    <w:uiPriority w:val="0"/>
    <w:rPr>
      <w:rFonts w:ascii="Times New Roman" w:hAnsi="Times New Roman" w:eastAsia="宋体" w:cs="Times New Roman"/>
      <w:sz w:val="24"/>
      <w:szCs w:val="20"/>
    </w:rPr>
  </w:style>
  <w:style w:type="paragraph" w:customStyle="1" w:styleId="736">
    <w:name w:val="m样式1"/>
    <w:basedOn w:val="1"/>
    <w:qFormat/>
    <w:uiPriority w:val="99"/>
    <w:pPr>
      <w:adjustRightInd w:val="0"/>
      <w:spacing w:line="240" w:lineRule="exact"/>
      <w:ind w:firstLine="200" w:firstLineChars="200"/>
      <w:textAlignment w:val="baseline"/>
    </w:pPr>
    <w:rPr>
      <w:rFonts w:ascii="Times New Roman" w:hAnsi="Times New Roman" w:eastAsia="宋体" w:cs="Times New Roman"/>
      <w:kern w:val="0"/>
      <w:sz w:val="24"/>
      <w:szCs w:val="20"/>
    </w:rPr>
  </w:style>
  <w:style w:type="paragraph" w:customStyle="1" w:styleId="737">
    <w:name w:val="ZM"/>
    <w:basedOn w:val="1"/>
    <w:qFormat/>
    <w:uiPriority w:val="99"/>
    <w:pPr>
      <w:adjustRightInd w:val="0"/>
      <w:spacing w:line="240" w:lineRule="exact"/>
      <w:ind w:firstLine="200" w:firstLineChars="200"/>
      <w:jc w:val="center"/>
      <w:textAlignment w:val="baseline"/>
    </w:pPr>
    <w:rPr>
      <w:rFonts w:ascii="Times New Roman" w:hAnsi="Times New Roman" w:eastAsia="宋体" w:cs="Times New Roman"/>
      <w:kern w:val="0"/>
      <w:sz w:val="24"/>
      <w:szCs w:val="20"/>
    </w:rPr>
  </w:style>
  <w:style w:type="paragraph" w:customStyle="1" w:styleId="738">
    <w:name w:val="Char1 Char Char Char Char Char1 Char Char Char Char Char Char Char Char Char Char Char Char Char Char Char Char Char Char Char Char Char Char Char Char Char"/>
    <w:basedOn w:val="1"/>
    <w:qFormat/>
    <w:uiPriority w:val="0"/>
    <w:pPr>
      <w:spacing w:line="360" w:lineRule="auto"/>
      <w:ind w:firstLine="200" w:firstLineChars="200"/>
    </w:pPr>
    <w:rPr>
      <w:rFonts w:ascii="华文楷体" w:hAnsi="华文楷体" w:eastAsia="华文楷体" w:cs="Times New Roman"/>
      <w:b/>
      <w:sz w:val="24"/>
      <w:szCs w:val="21"/>
    </w:rPr>
  </w:style>
  <w:style w:type="paragraph" w:customStyle="1" w:styleId="739">
    <w:name w:val="Char Char Char Char Char Char Char Char Char Char Char Char Char2"/>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740">
    <w:name w:val="列出段落2"/>
    <w:basedOn w:val="1"/>
    <w:qFormat/>
    <w:uiPriority w:val="34"/>
    <w:pPr>
      <w:spacing w:line="360" w:lineRule="auto"/>
      <w:ind w:firstLine="420" w:firstLineChars="200"/>
    </w:pPr>
    <w:rPr>
      <w:rFonts w:ascii="Calibri" w:hAnsi="Calibri" w:eastAsia="宋体" w:cs="Times New Roman"/>
      <w:sz w:val="24"/>
    </w:rPr>
  </w:style>
  <w:style w:type="paragraph" w:customStyle="1" w:styleId="741">
    <w:name w:val="xl64"/>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line="360" w:lineRule="auto"/>
      <w:ind w:firstLine="200" w:firstLineChars="200"/>
      <w:jc w:val="center"/>
    </w:pPr>
    <w:rPr>
      <w:rFonts w:ascii="宋体" w:hAnsi="宋体" w:eastAsia="宋体" w:cs="宋体"/>
      <w:b/>
      <w:bCs/>
      <w:color w:val="000000"/>
      <w:kern w:val="0"/>
      <w:sz w:val="24"/>
      <w:szCs w:val="24"/>
    </w:rPr>
  </w:style>
  <w:style w:type="character" w:customStyle="1" w:styleId="742">
    <w:name w:val="EmailStyle6391"/>
    <w:qFormat/>
    <w:uiPriority w:val="0"/>
    <w:rPr>
      <w:rFonts w:ascii="Arial" w:hAnsi="Arial" w:eastAsia="宋体" w:cs="Arial"/>
      <w:color w:val="auto"/>
      <w:sz w:val="20"/>
    </w:rPr>
  </w:style>
  <w:style w:type="character" w:customStyle="1" w:styleId="743">
    <w:name w:val="EmailStyle6401"/>
    <w:qFormat/>
    <w:uiPriority w:val="0"/>
    <w:rPr>
      <w:rFonts w:ascii="Arial" w:hAnsi="Arial" w:eastAsia="宋体" w:cs="Arial"/>
      <w:color w:val="auto"/>
      <w:sz w:val="20"/>
    </w:rPr>
  </w:style>
  <w:style w:type="character" w:customStyle="1" w:styleId="744">
    <w:name w:val="EmailStyle6411"/>
    <w:qFormat/>
    <w:uiPriority w:val="0"/>
    <w:rPr>
      <w:rFonts w:ascii="Arial" w:hAnsi="Arial" w:eastAsia="宋体" w:cs="Arial"/>
      <w:color w:val="auto"/>
      <w:sz w:val="20"/>
    </w:rPr>
  </w:style>
  <w:style w:type="character" w:customStyle="1" w:styleId="745">
    <w:name w:val="EmailStyle6421"/>
    <w:qFormat/>
    <w:uiPriority w:val="0"/>
    <w:rPr>
      <w:rFonts w:ascii="Arial" w:hAnsi="Arial" w:eastAsia="宋体" w:cs="Arial"/>
      <w:color w:val="auto"/>
      <w:sz w:val="20"/>
    </w:rPr>
  </w:style>
  <w:style w:type="paragraph" w:customStyle="1" w:styleId="746">
    <w:name w:val="Char Char Char Char Char Char Char Char Char Char Char Char Char Char Char Char2"/>
    <w:basedOn w:val="1"/>
    <w:qFormat/>
    <w:uiPriority w:val="0"/>
    <w:pPr>
      <w:spacing w:line="360" w:lineRule="auto"/>
      <w:ind w:firstLine="200" w:firstLineChars="200"/>
    </w:pPr>
    <w:rPr>
      <w:rFonts w:ascii="Times New Roman" w:hAnsi="Times New Roman" w:eastAsia="宋体" w:cs="Times New Roman"/>
      <w:sz w:val="24"/>
      <w:szCs w:val="24"/>
    </w:rPr>
  </w:style>
  <w:style w:type="character" w:customStyle="1" w:styleId="747">
    <w:name w:val="EmailStyle6441"/>
    <w:qFormat/>
    <w:uiPriority w:val="0"/>
    <w:rPr>
      <w:rFonts w:ascii="Arial" w:hAnsi="Arial" w:eastAsia="宋体" w:cs="Arial"/>
      <w:color w:val="auto"/>
      <w:sz w:val="20"/>
    </w:rPr>
  </w:style>
  <w:style w:type="character" w:customStyle="1" w:styleId="748">
    <w:name w:val="EmailStyle6451"/>
    <w:qFormat/>
    <w:uiPriority w:val="0"/>
    <w:rPr>
      <w:rFonts w:ascii="Arial" w:hAnsi="Arial" w:eastAsia="宋体" w:cs="Arial"/>
      <w:color w:val="auto"/>
      <w:sz w:val="20"/>
    </w:rPr>
  </w:style>
  <w:style w:type="paragraph" w:customStyle="1" w:styleId="749">
    <w:name w:val="Char7"/>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750">
    <w:name w:val="Char Char Char Char Char Char Char3"/>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751">
    <w:name w:val="Char Char Char1 Char3"/>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752">
    <w:name w:val="Char14"/>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753">
    <w:name w:val="Char Char Char Char6"/>
    <w:basedOn w:val="1"/>
    <w:qFormat/>
    <w:uiPriority w:val="0"/>
    <w:pPr>
      <w:spacing w:line="360" w:lineRule="auto"/>
      <w:ind w:firstLine="200" w:firstLineChars="200"/>
    </w:pPr>
    <w:rPr>
      <w:rFonts w:ascii="Times New Roman" w:hAnsi="Times New Roman" w:eastAsia="宋体" w:cs="Times New Roman"/>
      <w:sz w:val="24"/>
      <w:szCs w:val="24"/>
    </w:rPr>
  </w:style>
  <w:style w:type="character" w:customStyle="1" w:styleId="754">
    <w:name w:val="Char Char82"/>
    <w:qFormat/>
    <w:uiPriority w:val="0"/>
    <w:rPr>
      <w:rFonts w:ascii="Arial" w:hAnsi="Arial" w:eastAsia="黑体"/>
      <w:b/>
      <w:bCs/>
      <w:kern w:val="2"/>
      <w:sz w:val="32"/>
      <w:szCs w:val="32"/>
    </w:rPr>
  </w:style>
  <w:style w:type="paragraph" w:customStyle="1" w:styleId="755">
    <w:name w:val="Char Char Char Char Char Char Char Char Char Char Char Char Char6"/>
    <w:basedOn w:val="1"/>
    <w:qFormat/>
    <w:uiPriority w:val="0"/>
    <w:pPr>
      <w:spacing w:line="360" w:lineRule="auto"/>
      <w:ind w:firstLine="200" w:firstLineChars="200"/>
    </w:pPr>
    <w:rPr>
      <w:rFonts w:ascii="Times New Roman" w:hAnsi="Times New Roman" w:eastAsia="宋体" w:cs="Times New Roman"/>
      <w:sz w:val="24"/>
      <w:szCs w:val="24"/>
    </w:rPr>
  </w:style>
  <w:style w:type="character" w:customStyle="1" w:styleId="756">
    <w:name w:val="Char Char152"/>
    <w:qFormat/>
    <w:uiPriority w:val="0"/>
    <w:rPr>
      <w:b/>
      <w:bCs/>
      <w:kern w:val="44"/>
      <w:sz w:val="44"/>
      <w:szCs w:val="44"/>
    </w:rPr>
  </w:style>
  <w:style w:type="character" w:customStyle="1" w:styleId="757">
    <w:name w:val="Char Char142"/>
    <w:qFormat/>
    <w:uiPriority w:val="0"/>
    <w:rPr>
      <w:rFonts w:ascii="Cambria" w:hAnsi="Cambria"/>
      <w:b/>
      <w:bCs/>
      <w:kern w:val="2"/>
      <w:sz w:val="32"/>
      <w:szCs w:val="32"/>
    </w:rPr>
  </w:style>
  <w:style w:type="character" w:customStyle="1" w:styleId="758">
    <w:name w:val="Char Char132"/>
    <w:qFormat/>
    <w:uiPriority w:val="0"/>
    <w:rPr>
      <w:rFonts w:ascii="Times New Roman" w:hAnsi="Times New Roman"/>
      <w:b/>
      <w:bCs/>
      <w:kern w:val="2"/>
      <w:sz w:val="32"/>
      <w:szCs w:val="32"/>
    </w:rPr>
  </w:style>
  <w:style w:type="character" w:customStyle="1" w:styleId="759">
    <w:name w:val="Char Char122"/>
    <w:qFormat/>
    <w:uiPriority w:val="0"/>
    <w:rPr>
      <w:rFonts w:ascii="Arial" w:hAnsi="Arial" w:eastAsia="黑体"/>
      <w:b/>
      <w:bCs/>
      <w:kern w:val="2"/>
      <w:sz w:val="28"/>
      <w:szCs w:val="28"/>
    </w:rPr>
  </w:style>
  <w:style w:type="character" w:customStyle="1" w:styleId="760">
    <w:name w:val="EmailStyle6571"/>
    <w:qFormat/>
    <w:uiPriority w:val="0"/>
    <w:rPr>
      <w:rFonts w:ascii="Arial" w:hAnsi="Arial" w:eastAsia="宋体" w:cs="Arial"/>
      <w:color w:val="auto"/>
      <w:sz w:val="20"/>
    </w:rPr>
  </w:style>
  <w:style w:type="character" w:customStyle="1" w:styleId="761">
    <w:name w:val="EmailStyle6581"/>
    <w:qFormat/>
    <w:uiPriority w:val="0"/>
    <w:rPr>
      <w:rFonts w:ascii="Arial" w:hAnsi="Arial" w:eastAsia="宋体" w:cs="Arial"/>
      <w:color w:val="auto"/>
      <w:sz w:val="20"/>
    </w:rPr>
  </w:style>
  <w:style w:type="paragraph" w:customStyle="1" w:styleId="762">
    <w:name w:val="Char Char Char Char Char Char1 Char Char Char1 Char Char Char Char Char Char Char2"/>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763">
    <w:name w:val="Char Char Char Char Char Char Char Char Char Char Char Char Char Char Char Char Char Char2"/>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764">
    <w:name w:val="Char Char Char Char Char Char Char Char2"/>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765">
    <w:name w:val="Char Char Char Char Char Char Char Char Char Char Char Char Char Char Char Char Char Char Char Char Char Char Char Char Char2"/>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766">
    <w:name w:val="Char Char Char Char Char Char Char Char Char3"/>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767">
    <w:name w:val="Char Char Char3"/>
    <w:basedOn w:val="1"/>
    <w:qFormat/>
    <w:uiPriority w:val="0"/>
    <w:pPr>
      <w:adjustRightInd w:val="0"/>
      <w:spacing w:line="312" w:lineRule="atLeast"/>
      <w:ind w:firstLine="200" w:firstLineChars="200"/>
      <w:textAlignment w:val="baseline"/>
    </w:pPr>
    <w:rPr>
      <w:rFonts w:ascii="Times New Roman" w:hAnsi="Times New Roman" w:eastAsia="宋体" w:cs="Times New Roman"/>
      <w:kern w:val="0"/>
      <w:sz w:val="24"/>
      <w:szCs w:val="20"/>
    </w:rPr>
  </w:style>
  <w:style w:type="character" w:customStyle="1" w:styleId="768">
    <w:name w:val="Char Char42"/>
    <w:qFormat/>
    <w:uiPriority w:val="0"/>
    <w:rPr>
      <w:rFonts w:ascii="Times New Roman" w:hAnsi="Times New Roman" w:eastAsia="宋体" w:cs="Times New Roman"/>
      <w:kern w:val="0"/>
      <w:sz w:val="18"/>
      <w:szCs w:val="20"/>
    </w:rPr>
  </w:style>
  <w:style w:type="character" w:customStyle="1" w:styleId="769">
    <w:name w:val="EmailStyle6661"/>
    <w:qFormat/>
    <w:uiPriority w:val="0"/>
    <w:rPr>
      <w:rFonts w:ascii="Arial" w:hAnsi="Arial" w:eastAsia="宋体" w:cs="Arial"/>
      <w:color w:val="auto"/>
      <w:sz w:val="20"/>
    </w:rPr>
  </w:style>
  <w:style w:type="character" w:customStyle="1" w:styleId="770">
    <w:name w:val="EmailStyle6671"/>
    <w:qFormat/>
    <w:uiPriority w:val="0"/>
    <w:rPr>
      <w:rFonts w:ascii="Arial" w:hAnsi="Arial" w:eastAsia="宋体" w:cs="Arial"/>
      <w:color w:val="auto"/>
      <w:sz w:val="20"/>
    </w:rPr>
  </w:style>
  <w:style w:type="character" w:customStyle="1" w:styleId="771">
    <w:name w:val="EmailStyle6681"/>
    <w:qFormat/>
    <w:uiPriority w:val="0"/>
    <w:rPr>
      <w:rFonts w:ascii="Arial" w:hAnsi="Arial" w:eastAsia="宋体" w:cs="Arial"/>
      <w:color w:val="auto"/>
      <w:sz w:val="20"/>
    </w:rPr>
  </w:style>
  <w:style w:type="character" w:customStyle="1" w:styleId="772">
    <w:name w:val="EmailStyle6691"/>
    <w:qFormat/>
    <w:uiPriority w:val="0"/>
    <w:rPr>
      <w:rFonts w:ascii="Arial" w:hAnsi="Arial" w:eastAsia="宋体" w:cs="Arial"/>
      <w:color w:val="auto"/>
      <w:sz w:val="20"/>
    </w:rPr>
  </w:style>
  <w:style w:type="character" w:customStyle="1" w:styleId="773">
    <w:name w:val="EmailStyle6701"/>
    <w:qFormat/>
    <w:uiPriority w:val="0"/>
    <w:rPr>
      <w:rFonts w:ascii="Arial" w:hAnsi="Arial" w:eastAsia="宋体" w:cs="Arial"/>
      <w:color w:val="auto"/>
      <w:sz w:val="20"/>
    </w:rPr>
  </w:style>
  <w:style w:type="character" w:customStyle="1" w:styleId="774">
    <w:name w:val="EmailStyle6711"/>
    <w:qFormat/>
    <w:uiPriority w:val="0"/>
    <w:rPr>
      <w:rFonts w:ascii="Arial" w:hAnsi="Arial" w:eastAsia="宋体" w:cs="Arial"/>
      <w:color w:val="auto"/>
      <w:sz w:val="20"/>
    </w:rPr>
  </w:style>
  <w:style w:type="character" w:customStyle="1" w:styleId="775">
    <w:name w:val="EmailStyle6721"/>
    <w:qFormat/>
    <w:uiPriority w:val="0"/>
    <w:rPr>
      <w:rFonts w:ascii="Arial" w:hAnsi="Arial" w:eastAsia="宋体" w:cs="Arial"/>
      <w:color w:val="auto"/>
      <w:sz w:val="20"/>
    </w:rPr>
  </w:style>
  <w:style w:type="paragraph" w:customStyle="1" w:styleId="776">
    <w:name w:val="Char1 Char Char Char Char Char1 Char Char Char Char Char Char Char Char Char Char Char Char Char Char Char Char Char Char Char Char Char Char Char Char Char1"/>
    <w:basedOn w:val="1"/>
    <w:qFormat/>
    <w:uiPriority w:val="0"/>
    <w:pPr>
      <w:spacing w:line="360" w:lineRule="auto"/>
      <w:ind w:firstLine="200" w:firstLineChars="200"/>
    </w:pPr>
    <w:rPr>
      <w:rFonts w:ascii="华文楷体" w:hAnsi="华文楷体" w:eastAsia="华文楷体" w:cs="Times New Roman"/>
      <w:b/>
      <w:sz w:val="24"/>
      <w:szCs w:val="21"/>
    </w:rPr>
  </w:style>
  <w:style w:type="paragraph" w:customStyle="1" w:styleId="777">
    <w:name w:val="正文文本 23"/>
    <w:basedOn w:val="1"/>
    <w:qFormat/>
    <w:uiPriority w:val="0"/>
    <w:pPr>
      <w:adjustRightInd w:val="0"/>
      <w:spacing w:line="360" w:lineRule="auto"/>
      <w:ind w:firstLine="359" w:firstLineChars="200"/>
    </w:pPr>
    <w:rPr>
      <w:rFonts w:ascii="Times New Roman" w:hAnsi="Times New Roman" w:eastAsia="宋体" w:cs="Times New Roman"/>
      <w:color w:val="FF0000"/>
      <w:sz w:val="24"/>
      <w:szCs w:val="20"/>
    </w:rPr>
  </w:style>
  <w:style w:type="character" w:customStyle="1" w:styleId="778">
    <w:name w:val="EmailStyle6771"/>
    <w:qFormat/>
    <w:uiPriority w:val="0"/>
    <w:rPr>
      <w:rFonts w:ascii="Arial" w:hAnsi="Arial" w:eastAsia="宋体" w:cs="Arial"/>
      <w:color w:val="auto"/>
      <w:sz w:val="20"/>
    </w:rPr>
  </w:style>
  <w:style w:type="character" w:customStyle="1" w:styleId="779">
    <w:name w:val="EmailStyle6781"/>
    <w:qFormat/>
    <w:uiPriority w:val="0"/>
    <w:rPr>
      <w:rFonts w:ascii="Arial" w:hAnsi="Arial" w:eastAsia="宋体" w:cs="Arial"/>
      <w:color w:val="auto"/>
      <w:sz w:val="20"/>
    </w:rPr>
  </w:style>
  <w:style w:type="character" w:customStyle="1" w:styleId="780">
    <w:name w:val="EmailStyle6791"/>
    <w:qFormat/>
    <w:uiPriority w:val="0"/>
    <w:rPr>
      <w:rFonts w:ascii="Arial" w:hAnsi="Arial" w:eastAsia="宋体" w:cs="Arial"/>
      <w:color w:val="auto"/>
      <w:sz w:val="20"/>
    </w:rPr>
  </w:style>
  <w:style w:type="character" w:customStyle="1" w:styleId="781">
    <w:name w:val="EmailStyle6801"/>
    <w:qFormat/>
    <w:uiPriority w:val="0"/>
    <w:rPr>
      <w:rFonts w:ascii="Arial" w:hAnsi="Arial" w:eastAsia="宋体" w:cs="Arial"/>
      <w:color w:val="auto"/>
      <w:sz w:val="20"/>
    </w:rPr>
  </w:style>
  <w:style w:type="character" w:customStyle="1" w:styleId="782">
    <w:name w:val="EmailStyle6811"/>
    <w:qFormat/>
    <w:uiPriority w:val="0"/>
    <w:rPr>
      <w:rFonts w:ascii="Arial" w:hAnsi="Arial" w:eastAsia="宋体" w:cs="Arial"/>
      <w:color w:val="auto"/>
      <w:sz w:val="20"/>
    </w:rPr>
  </w:style>
  <w:style w:type="character" w:customStyle="1" w:styleId="783">
    <w:name w:val="EmailStyle6821"/>
    <w:qFormat/>
    <w:uiPriority w:val="0"/>
    <w:rPr>
      <w:rFonts w:ascii="Arial" w:hAnsi="Arial" w:eastAsia="宋体" w:cs="Arial"/>
      <w:color w:val="auto"/>
      <w:sz w:val="20"/>
    </w:rPr>
  </w:style>
  <w:style w:type="character" w:customStyle="1" w:styleId="784">
    <w:name w:val="EmailStyle6831"/>
    <w:qFormat/>
    <w:uiPriority w:val="0"/>
    <w:rPr>
      <w:rFonts w:ascii="Arial" w:hAnsi="Arial" w:eastAsia="宋体" w:cs="Arial"/>
      <w:color w:val="auto"/>
      <w:sz w:val="20"/>
    </w:rPr>
  </w:style>
  <w:style w:type="character" w:customStyle="1" w:styleId="785">
    <w:name w:val="EmailStyle6841"/>
    <w:qFormat/>
    <w:uiPriority w:val="0"/>
    <w:rPr>
      <w:rFonts w:ascii="Arial" w:hAnsi="Arial" w:eastAsia="宋体" w:cs="Arial"/>
      <w:color w:val="auto"/>
      <w:sz w:val="20"/>
    </w:rPr>
  </w:style>
  <w:style w:type="character" w:customStyle="1" w:styleId="786">
    <w:name w:val="EmailStyle6851"/>
    <w:qFormat/>
    <w:uiPriority w:val="0"/>
    <w:rPr>
      <w:rFonts w:ascii="Arial" w:hAnsi="Arial" w:eastAsia="宋体" w:cs="Arial"/>
      <w:color w:val="auto"/>
      <w:sz w:val="20"/>
    </w:rPr>
  </w:style>
  <w:style w:type="character" w:customStyle="1" w:styleId="787">
    <w:name w:val="EmailStyle6861"/>
    <w:qFormat/>
    <w:uiPriority w:val="0"/>
    <w:rPr>
      <w:rFonts w:ascii="Arial" w:hAnsi="Arial" w:eastAsia="宋体" w:cs="Arial"/>
      <w:color w:val="auto"/>
      <w:sz w:val="20"/>
    </w:rPr>
  </w:style>
  <w:style w:type="character" w:customStyle="1" w:styleId="788">
    <w:name w:val="EmailStyle6871"/>
    <w:qFormat/>
    <w:uiPriority w:val="0"/>
    <w:rPr>
      <w:rFonts w:ascii="Arial" w:hAnsi="Arial" w:eastAsia="宋体" w:cs="Arial"/>
      <w:color w:val="auto"/>
      <w:sz w:val="20"/>
    </w:rPr>
  </w:style>
  <w:style w:type="character" w:customStyle="1" w:styleId="789">
    <w:name w:val="EmailStyle6881"/>
    <w:qFormat/>
    <w:uiPriority w:val="0"/>
    <w:rPr>
      <w:rFonts w:ascii="Arial" w:hAnsi="Arial" w:eastAsia="宋体" w:cs="Arial"/>
      <w:color w:val="auto"/>
      <w:sz w:val="20"/>
    </w:rPr>
  </w:style>
  <w:style w:type="character" w:customStyle="1" w:styleId="790">
    <w:name w:val="EmailStyle6891"/>
    <w:qFormat/>
    <w:uiPriority w:val="0"/>
    <w:rPr>
      <w:rFonts w:ascii="Arial" w:hAnsi="Arial" w:eastAsia="宋体" w:cs="Arial"/>
      <w:color w:val="auto"/>
      <w:sz w:val="20"/>
    </w:rPr>
  </w:style>
  <w:style w:type="character" w:customStyle="1" w:styleId="791">
    <w:name w:val="EmailStyle6901"/>
    <w:qFormat/>
    <w:uiPriority w:val="0"/>
    <w:rPr>
      <w:rFonts w:ascii="Arial" w:hAnsi="Arial" w:eastAsia="宋体" w:cs="Arial"/>
      <w:color w:val="auto"/>
      <w:sz w:val="20"/>
    </w:rPr>
  </w:style>
  <w:style w:type="character" w:customStyle="1" w:styleId="792">
    <w:name w:val="EmailStyle6911"/>
    <w:qFormat/>
    <w:uiPriority w:val="0"/>
    <w:rPr>
      <w:rFonts w:ascii="Arial" w:hAnsi="Arial" w:eastAsia="宋体" w:cs="Arial"/>
      <w:color w:val="auto"/>
      <w:sz w:val="20"/>
    </w:rPr>
  </w:style>
  <w:style w:type="character" w:customStyle="1" w:styleId="793">
    <w:name w:val="EmailStyle6921"/>
    <w:qFormat/>
    <w:uiPriority w:val="0"/>
    <w:rPr>
      <w:rFonts w:ascii="Arial" w:hAnsi="Arial" w:eastAsia="宋体" w:cs="Arial"/>
      <w:color w:val="auto"/>
      <w:sz w:val="20"/>
    </w:rPr>
  </w:style>
  <w:style w:type="character" w:customStyle="1" w:styleId="794">
    <w:name w:val="EmailStyle6931"/>
    <w:qFormat/>
    <w:uiPriority w:val="0"/>
    <w:rPr>
      <w:rFonts w:ascii="Arial" w:hAnsi="Arial" w:eastAsia="宋体" w:cs="Arial"/>
      <w:color w:val="auto"/>
      <w:sz w:val="20"/>
    </w:rPr>
  </w:style>
  <w:style w:type="character" w:customStyle="1" w:styleId="795">
    <w:name w:val="EmailStyle6941"/>
    <w:qFormat/>
    <w:uiPriority w:val="0"/>
    <w:rPr>
      <w:rFonts w:ascii="Arial" w:hAnsi="Arial" w:eastAsia="宋体" w:cs="Arial"/>
      <w:color w:val="auto"/>
      <w:sz w:val="20"/>
    </w:rPr>
  </w:style>
  <w:style w:type="character" w:customStyle="1" w:styleId="796">
    <w:name w:val="EmailStyle6951"/>
    <w:qFormat/>
    <w:uiPriority w:val="0"/>
    <w:rPr>
      <w:rFonts w:ascii="Arial" w:hAnsi="Arial" w:eastAsia="宋体" w:cs="Arial"/>
      <w:color w:val="auto"/>
      <w:sz w:val="20"/>
    </w:rPr>
  </w:style>
  <w:style w:type="paragraph" w:customStyle="1" w:styleId="797">
    <w:name w:val="正文文本 231"/>
    <w:basedOn w:val="1"/>
    <w:qFormat/>
    <w:uiPriority w:val="0"/>
    <w:pPr>
      <w:adjustRightInd w:val="0"/>
      <w:spacing w:line="360" w:lineRule="auto"/>
      <w:ind w:firstLine="359" w:firstLineChars="200"/>
    </w:pPr>
    <w:rPr>
      <w:rFonts w:ascii="Times New Roman" w:hAnsi="Times New Roman" w:eastAsia="宋体" w:cs="Times New Roman"/>
      <w:color w:val="FF0000"/>
      <w:sz w:val="24"/>
      <w:szCs w:val="20"/>
    </w:rPr>
  </w:style>
  <w:style w:type="character" w:customStyle="1" w:styleId="798">
    <w:name w:val="EmailStyle6971"/>
    <w:qFormat/>
    <w:uiPriority w:val="0"/>
    <w:rPr>
      <w:rFonts w:ascii="Arial" w:hAnsi="Arial" w:eastAsia="宋体" w:cs="Arial"/>
      <w:color w:val="auto"/>
      <w:sz w:val="20"/>
    </w:rPr>
  </w:style>
  <w:style w:type="character" w:customStyle="1" w:styleId="799">
    <w:name w:val="EmailStyle6981"/>
    <w:qFormat/>
    <w:uiPriority w:val="0"/>
    <w:rPr>
      <w:rFonts w:ascii="Arial" w:hAnsi="Arial" w:eastAsia="宋体" w:cs="Arial"/>
      <w:color w:val="auto"/>
      <w:sz w:val="20"/>
    </w:rPr>
  </w:style>
  <w:style w:type="paragraph" w:customStyle="1" w:styleId="800">
    <w:name w:val="默认段落字体 Para Char"/>
    <w:basedOn w:val="1"/>
    <w:qFormat/>
    <w:uiPriority w:val="0"/>
    <w:pPr>
      <w:tabs>
        <w:tab w:val="left" w:pos="780"/>
      </w:tabs>
      <w:spacing w:line="360" w:lineRule="auto"/>
      <w:ind w:left="780" w:hanging="360" w:firstLineChars="200"/>
    </w:pPr>
    <w:rPr>
      <w:rFonts w:ascii="Times New Roman" w:hAnsi="Times New Roman" w:eastAsia="宋体" w:cs="Times New Roman"/>
      <w:sz w:val="24"/>
      <w:szCs w:val="24"/>
    </w:rPr>
  </w:style>
  <w:style w:type="character" w:customStyle="1" w:styleId="801">
    <w:name w:val="EmailStyle701"/>
    <w:qFormat/>
    <w:uiPriority w:val="0"/>
    <w:rPr>
      <w:rFonts w:ascii="Arial" w:hAnsi="Arial" w:eastAsia="宋体" w:cs="Arial"/>
      <w:color w:val="auto"/>
      <w:sz w:val="20"/>
    </w:rPr>
  </w:style>
  <w:style w:type="character" w:customStyle="1" w:styleId="802">
    <w:name w:val="EmailStyle702"/>
    <w:qFormat/>
    <w:uiPriority w:val="0"/>
    <w:rPr>
      <w:rFonts w:ascii="Arial" w:hAnsi="Arial" w:eastAsia="宋体" w:cs="Arial"/>
      <w:color w:val="auto"/>
      <w:sz w:val="20"/>
    </w:rPr>
  </w:style>
  <w:style w:type="paragraph" w:customStyle="1" w:styleId="803">
    <w:name w:val="Char Char Char Char Char Char Char Char Char Char Char Char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804">
    <w:name w:val="Char Char Char Char Char Char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character" w:customStyle="1" w:styleId="805">
    <w:name w:val="EmailStyle705"/>
    <w:qFormat/>
    <w:uiPriority w:val="0"/>
    <w:rPr>
      <w:rFonts w:ascii="Arial" w:hAnsi="Arial" w:eastAsia="宋体" w:cs="Arial"/>
      <w:color w:val="auto"/>
      <w:sz w:val="20"/>
    </w:rPr>
  </w:style>
  <w:style w:type="character" w:customStyle="1" w:styleId="806">
    <w:name w:val="EmailStyle706"/>
    <w:qFormat/>
    <w:uiPriority w:val="0"/>
    <w:rPr>
      <w:rFonts w:ascii="Arial" w:hAnsi="Arial" w:eastAsia="宋体" w:cs="Arial"/>
      <w:color w:val="auto"/>
      <w:sz w:val="20"/>
    </w:rPr>
  </w:style>
  <w:style w:type="paragraph" w:customStyle="1" w:styleId="807">
    <w:name w:val="Char Char Char Char Char Char Char Char Char Char Char Char Char Char Char Char Char Char Char Char Char1"/>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808">
    <w:name w:val="Char Char Char Char Char Char Char Char Char Char Char Char Char Char Char Char Char Char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809">
    <w:name w:val="Char Char Char Char Char Char Char Char Char Char Char Char Char Char Char1"/>
    <w:basedOn w:val="1"/>
    <w:qFormat/>
    <w:uiPriority w:val="0"/>
    <w:pPr>
      <w:spacing w:line="360" w:lineRule="auto"/>
      <w:ind w:firstLine="200" w:firstLineChars="200"/>
    </w:pPr>
    <w:rPr>
      <w:rFonts w:ascii="Times New Roman" w:hAnsi="Times New Roman" w:eastAsia="宋体" w:cs="Times New Roman"/>
      <w:sz w:val="24"/>
      <w:szCs w:val="24"/>
    </w:rPr>
  </w:style>
  <w:style w:type="character" w:customStyle="1" w:styleId="810">
    <w:name w:val="不明显强调1"/>
    <w:qFormat/>
    <w:uiPriority w:val="19"/>
    <w:rPr>
      <w:i/>
      <w:iCs/>
      <w:color w:val="808080"/>
    </w:rPr>
  </w:style>
  <w:style w:type="character" w:customStyle="1" w:styleId="811">
    <w:name w:val="明显参考1"/>
    <w:qFormat/>
    <w:uiPriority w:val="32"/>
    <w:rPr>
      <w:b/>
      <w:bCs/>
      <w:smallCaps/>
      <w:color w:val="C0504D"/>
      <w:spacing w:val="5"/>
      <w:u w:val="single"/>
    </w:rPr>
  </w:style>
  <w:style w:type="character" w:customStyle="1" w:styleId="812">
    <w:name w:val="书籍标题1"/>
    <w:qFormat/>
    <w:uiPriority w:val="33"/>
    <w:rPr>
      <w:b/>
      <w:bCs/>
      <w:smallCaps/>
      <w:spacing w:val="5"/>
    </w:rPr>
  </w:style>
  <w:style w:type="character" w:customStyle="1" w:styleId="813">
    <w:name w:val="EmailStyle713"/>
    <w:qFormat/>
    <w:uiPriority w:val="0"/>
    <w:rPr>
      <w:rFonts w:ascii="Arial" w:hAnsi="Arial" w:eastAsia="宋体" w:cs="Arial"/>
      <w:color w:val="auto"/>
      <w:sz w:val="20"/>
    </w:rPr>
  </w:style>
  <w:style w:type="character" w:customStyle="1" w:styleId="814">
    <w:name w:val="EmailStyle714"/>
    <w:qFormat/>
    <w:uiPriority w:val="0"/>
    <w:rPr>
      <w:rFonts w:ascii="Arial" w:hAnsi="Arial" w:eastAsia="宋体" w:cs="Arial"/>
      <w:color w:val="auto"/>
      <w:sz w:val="20"/>
    </w:rPr>
  </w:style>
  <w:style w:type="paragraph" w:customStyle="1" w:styleId="815">
    <w:name w:val="Style9"/>
    <w:basedOn w:val="1"/>
    <w:qFormat/>
    <w:uiPriority w:val="99"/>
    <w:pPr>
      <w:wordWrap w:val="0"/>
      <w:adjustRightInd w:val="0"/>
      <w:spacing w:line="360" w:lineRule="auto"/>
      <w:ind w:firstLine="200" w:firstLineChars="200"/>
      <w:jc w:val="left"/>
    </w:pPr>
    <w:rPr>
      <w:rFonts w:ascii="Times New Roman" w:hAnsi="Times New Roman" w:eastAsia="宋体" w:cs="Times New Roman"/>
      <w:kern w:val="0"/>
      <w:sz w:val="24"/>
      <w:szCs w:val="24"/>
    </w:rPr>
  </w:style>
  <w:style w:type="paragraph" w:customStyle="1" w:styleId="816">
    <w:name w:val="Style10"/>
    <w:basedOn w:val="1"/>
    <w:qFormat/>
    <w:uiPriority w:val="99"/>
    <w:pPr>
      <w:wordWrap w:val="0"/>
      <w:adjustRightInd w:val="0"/>
      <w:spacing w:line="360" w:lineRule="auto"/>
      <w:ind w:firstLine="200" w:firstLineChars="200"/>
      <w:jc w:val="left"/>
    </w:pPr>
    <w:rPr>
      <w:rFonts w:ascii="Times New Roman" w:hAnsi="Times New Roman" w:eastAsia="宋体" w:cs="Times New Roman"/>
      <w:kern w:val="0"/>
      <w:sz w:val="24"/>
      <w:szCs w:val="24"/>
    </w:rPr>
  </w:style>
  <w:style w:type="character" w:customStyle="1" w:styleId="817">
    <w:name w:val="Font Style27"/>
    <w:qFormat/>
    <w:uiPriority w:val="99"/>
    <w:rPr>
      <w:rFonts w:ascii="黑体" w:eastAsia="黑体" w:cs="黑体"/>
      <w:spacing w:val="20"/>
      <w:sz w:val="22"/>
      <w:szCs w:val="22"/>
    </w:rPr>
  </w:style>
  <w:style w:type="character" w:customStyle="1" w:styleId="818">
    <w:name w:val="Font Style34"/>
    <w:qFormat/>
    <w:uiPriority w:val="99"/>
    <w:rPr>
      <w:rFonts w:ascii="宋体" w:eastAsia="宋体" w:cs="宋体"/>
      <w:sz w:val="26"/>
      <w:szCs w:val="26"/>
    </w:rPr>
  </w:style>
  <w:style w:type="character" w:customStyle="1" w:styleId="819">
    <w:name w:val="Font Style42"/>
    <w:qFormat/>
    <w:uiPriority w:val="99"/>
    <w:rPr>
      <w:rFonts w:ascii="宋体" w:eastAsia="宋体" w:cs="宋体"/>
      <w:b/>
      <w:bCs/>
      <w:sz w:val="12"/>
      <w:szCs w:val="12"/>
    </w:rPr>
  </w:style>
  <w:style w:type="character" w:customStyle="1" w:styleId="820">
    <w:name w:val="Font Style28"/>
    <w:qFormat/>
    <w:uiPriority w:val="99"/>
    <w:rPr>
      <w:rFonts w:ascii="宋体" w:eastAsia="宋体" w:cs="宋体"/>
      <w:b/>
      <w:bCs/>
      <w:sz w:val="26"/>
      <w:szCs w:val="26"/>
    </w:rPr>
  </w:style>
  <w:style w:type="character" w:customStyle="1" w:styleId="821">
    <w:name w:val="Font Style59"/>
    <w:qFormat/>
    <w:uiPriority w:val="99"/>
    <w:rPr>
      <w:rFonts w:ascii="宋体" w:eastAsia="宋体" w:cs="宋体"/>
      <w:b/>
      <w:bCs/>
      <w:spacing w:val="-10"/>
      <w:sz w:val="28"/>
      <w:szCs w:val="28"/>
    </w:rPr>
  </w:style>
  <w:style w:type="paragraph" w:customStyle="1" w:styleId="822">
    <w:name w:val="Style18"/>
    <w:basedOn w:val="1"/>
    <w:qFormat/>
    <w:uiPriority w:val="99"/>
    <w:pPr>
      <w:adjustRightInd w:val="0"/>
      <w:spacing w:line="360" w:lineRule="auto"/>
      <w:ind w:firstLine="200" w:firstLineChars="200"/>
      <w:jc w:val="left"/>
    </w:pPr>
    <w:rPr>
      <w:rFonts w:ascii="Times New Roman" w:hAnsi="Times New Roman" w:eastAsia="宋体" w:cs="Times New Roman"/>
      <w:kern w:val="0"/>
      <w:sz w:val="24"/>
      <w:szCs w:val="24"/>
    </w:rPr>
  </w:style>
  <w:style w:type="paragraph" w:customStyle="1" w:styleId="823">
    <w:name w:val="Style11"/>
    <w:basedOn w:val="1"/>
    <w:qFormat/>
    <w:uiPriority w:val="99"/>
    <w:pPr>
      <w:adjustRightInd w:val="0"/>
      <w:spacing w:line="360" w:lineRule="auto"/>
      <w:ind w:firstLine="200" w:firstLineChars="200"/>
      <w:jc w:val="left"/>
    </w:pPr>
    <w:rPr>
      <w:rFonts w:ascii="Times New Roman" w:hAnsi="Times New Roman" w:eastAsia="宋体" w:cs="Times New Roman"/>
      <w:kern w:val="0"/>
      <w:sz w:val="24"/>
      <w:szCs w:val="24"/>
    </w:rPr>
  </w:style>
  <w:style w:type="paragraph" w:customStyle="1" w:styleId="824">
    <w:name w:val="Style20"/>
    <w:basedOn w:val="1"/>
    <w:qFormat/>
    <w:uiPriority w:val="99"/>
    <w:pPr>
      <w:adjustRightInd w:val="0"/>
      <w:spacing w:line="360" w:lineRule="auto"/>
      <w:ind w:firstLine="200" w:firstLineChars="200"/>
    </w:pPr>
    <w:rPr>
      <w:rFonts w:ascii="Times New Roman" w:hAnsi="Times New Roman" w:eastAsia="宋体" w:cs="Times New Roman"/>
      <w:kern w:val="0"/>
      <w:sz w:val="24"/>
      <w:szCs w:val="24"/>
    </w:rPr>
  </w:style>
  <w:style w:type="character" w:customStyle="1" w:styleId="825">
    <w:name w:val="Font Style29"/>
    <w:qFormat/>
    <w:uiPriority w:val="99"/>
    <w:rPr>
      <w:rFonts w:ascii="宋体" w:eastAsia="宋体" w:cs="宋体"/>
      <w:b/>
      <w:bCs/>
      <w:spacing w:val="-20"/>
      <w:sz w:val="26"/>
      <w:szCs w:val="26"/>
    </w:rPr>
  </w:style>
  <w:style w:type="paragraph" w:customStyle="1" w:styleId="826">
    <w:name w:val="Style19"/>
    <w:basedOn w:val="1"/>
    <w:qFormat/>
    <w:uiPriority w:val="99"/>
    <w:pPr>
      <w:adjustRightInd w:val="0"/>
      <w:spacing w:line="360" w:lineRule="auto"/>
      <w:ind w:firstLine="200" w:firstLineChars="200"/>
      <w:jc w:val="left"/>
    </w:pPr>
    <w:rPr>
      <w:rFonts w:ascii="宋体" w:hAnsi="Calibri" w:eastAsia="宋体" w:cs="Times New Roman"/>
      <w:kern w:val="0"/>
      <w:sz w:val="24"/>
      <w:szCs w:val="24"/>
    </w:rPr>
  </w:style>
  <w:style w:type="character" w:customStyle="1" w:styleId="827">
    <w:name w:val="Font Style32"/>
    <w:qFormat/>
    <w:uiPriority w:val="99"/>
    <w:rPr>
      <w:rFonts w:ascii="宋体" w:eastAsia="宋体" w:cs="宋体"/>
      <w:spacing w:val="20"/>
      <w:sz w:val="26"/>
      <w:szCs w:val="26"/>
    </w:rPr>
  </w:style>
  <w:style w:type="character" w:customStyle="1" w:styleId="828">
    <w:name w:val="Font Style47"/>
    <w:qFormat/>
    <w:uiPriority w:val="99"/>
    <w:rPr>
      <w:rFonts w:ascii="Georgia" w:hAnsi="Georgia" w:cs="Georgia"/>
      <w:spacing w:val="-20"/>
      <w:sz w:val="20"/>
      <w:szCs w:val="20"/>
    </w:rPr>
  </w:style>
  <w:style w:type="character" w:customStyle="1" w:styleId="829">
    <w:name w:val="Font Style55"/>
    <w:qFormat/>
    <w:uiPriority w:val="99"/>
    <w:rPr>
      <w:rFonts w:ascii="宋体" w:eastAsia="宋体" w:cs="宋体"/>
      <w:b/>
      <w:bCs/>
      <w:spacing w:val="-20"/>
      <w:sz w:val="16"/>
      <w:szCs w:val="16"/>
    </w:rPr>
  </w:style>
  <w:style w:type="paragraph" w:customStyle="1" w:styleId="830">
    <w:name w:val="Style2"/>
    <w:basedOn w:val="1"/>
    <w:qFormat/>
    <w:uiPriority w:val="99"/>
    <w:pPr>
      <w:wordWrap w:val="0"/>
      <w:adjustRightInd w:val="0"/>
      <w:spacing w:line="360" w:lineRule="auto"/>
      <w:ind w:firstLine="200" w:firstLineChars="200"/>
      <w:jc w:val="left"/>
    </w:pPr>
    <w:rPr>
      <w:rFonts w:ascii="Times New Roman" w:hAnsi="Times New Roman" w:eastAsia="宋体" w:cs="Times New Roman"/>
      <w:kern w:val="0"/>
      <w:sz w:val="24"/>
      <w:szCs w:val="24"/>
    </w:rPr>
  </w:style>
  <w:style w:type="character" w:customStyle="1" w:styleId="831">
    <w:name w:val="Font Style30"/>
    <w:qFormat/>
    <w:uiPriority w:val="99"/>
    <w:rPr>
      <w:rFonts w:ascii="MingLiU" w:eastAsia="MingLiU" w:cs="MingLiU"/>
      <w:spacing w:val="10"/>
      <w:w w:val="150"/>
      <w:sz w:val="12"/>
      <w:szCs w:val="12"/>
    </w:rPr>
  </w:style>
  <w:style w:type="character" w:customStyle="1" w:styleId="832">
    <w:name w:val="Font Style31"/>
    <w:qFormat/>
    <w:uiPriority w:val="99"/>
    <w:rPr>
      <w:rFonts w:ascii="Times New Roman" w:hAnsi="Times New Roman" w:cs="Times New Roman"/>
      <w:sz w:val="22"/>
      <w:szCs w:val="22"/>
    </w:rPr>
  </w:style>
  <w:style w:type="character" w:customStyle="1" w:styleId="833">
    <w:name w:val="Font Style33"/>
    <w:qFormat/>
    <w:uiPriority w:val="99"/>
    <w:rPr>
      <w:rFonts w:ascii="Times New Roman" w:hAnsi="Times New Roman" w:cs="Times New Roman"/>
      <w:sz w:val="26"/>
      <w:szCs w:val="26"/>
    </w:rPr>
  </w:style>
  <w:style w:type="character" w:customStyle="1" w:styleId="834">
    <w:name w:val="Font Style35"/>
    <w:qFormat/>
    <w:uiPriority w:val="99"/>
    <w:rPr>
      <w:rFonts w:ascii="黑体" w:eastAsia="黑体" w:cs="黑体"/>
      <w:spacing w:val="20"/>
      <w:sz w:val="26"/>
      <w:szCs w:val="26"/>
    </w:rPr>
  </w:style>
  <w:style w:type="paragraph" w:customStyle="1" w:styleId="835">
    <w:name w:val="Style15"/>
    <w:basedOn w:val="1"/>
    <w:qFormat/>
    <w:uiPriority w:val="99"/>
    <w:pPr>
      <w:adjustRightInd w:val="0"/>
      <w:spacing w:line="360" w:lineRule="auto"/>
      <w:ind w:firstLine="200" w:firstLineChars="200"/>
      <w:jc w:val="left"/>
    </w:pPr>
    <w:rPr>
      <w:rFonts w:ascii="Times New Roman" w:hAnsi="Times New Roman" w:eastAsia="宋体" w:cs="Times New Roman"/>
      <w:kern w:val="0"/>
      <w:sz w:val="24"/>
      <w:szCs w:val="24"/>
    </w:rPr>
  </w:style>
  <w:style w:type="paragraph" w:customStyle="1" w:styleId="836">
    <w:name w:val="Style21"/>
    <w:basedOn w:val="1"/>
    <w:qFormat/>
    <w:uiPriority w:val="99"/>
    <w:pPr>
      <w:adjustRightInd w:val="0"/>
      <w:spacing w:line="360" w:lineRule="auto"/>
      <w:ind w:firstLine="200" w:firstLineChars="200"/>
      <w:jc w:val="left"/>
    </w:pPr>
    <w:rPr>
      <w:rFonts w:ascii="Times New Roman" w:hAnsi="Times New Roman" w:eastAsia="宋体" w:cs="Times New Roman"/>
      <w:kern w:val="0"/>
      <w:sz w:val="24"/>
      <w:szCs w:val="24"/>
    </w:rPr>
  </w:style>
  <w:style w:type="character" w:customStyle="1" w:styleId="837">
    <w:name w:val="short_text1"/>
    <w:qFormat/>
    <w:uiPriority w:val="0"/>
    <w:rPr>
      <w:sz w:val="29"/>
      <w:szCs w:val="29"/>
    </w:rPr>
  </w:style>
  <w:style w:type="character" w:customStyle="1" w:styleId="838">
    <w:name w:val="long_text1"/>
    <w:qFormat/>
    <w:uiPriority w:val="0"/>
    <w:rPr>
      <w:sz w:val="20"/>
      <w:szCs w:val="20"/>
    </w:rPr>
  </w:style>
  <w:style w:type="character" w:customStyle="1" w:styleId="839">
    <w:name w:val="medblacktext1"/>
    <w:qFormat/>
    <w:uiPriority w:val="0"/>
    <w:rPr>
      <w:rFonts w:hint="default" w:ascii="Arial" w:hAnsi="Arial" w:cs="Arial"/>
      <w:color w:val="000000"/>
      <w:sz w:val="18"/>
      <w:szCs w:val="18"/>
    </w:rPr>
  </w:style>
  <w:style w:type="paragraph" w:customStyle="1" w:styleId="840">
    <w:name w:val="页眉1"/>
    <w:basedOn w:val="1"/>
    <w:qFormat/>
    <w:uiPriority w:val="0"/>
    <w:pPr>
      <w:pBdr>
        <w:bottom w:val="single" w:color="auto" w:sz="6" w:space="1"/>
      </w:pBdr>
      <w:tabs>
        <w:tab w:val="center" w:pos="4153"/>
        <w:tab w:val="right" w:pos="8306"/>
      </w:tabs>
      <w:snapToGrid w:val="0"/>
      <w:spacing w:line="360" w:lineRule="auto"/>
      <w:ind w:firstLine="200" w:firstLineChars="200"/>
      <w:jc w:val="center"/>
    </w:pPr>
    <w:rPr>
      <w:rFonts w:ascii="Times New Roman" w:hAnsi="Times New Roman" w:eastAsia="宋体" w:cs="Times New Roman"/>
      <w:sz w:val="18"/>
      <w:szCs w:val="20"/>
    </w:rPr>
  </w:style>
  <w:style w:type="character" w:customStyle="1" w:styleId="841">
    <w:name w:val="EmailStyle741"/>
    <w:qFormat/>
    <w:uiPriority w:val="0"/>
    <w:rPr>
      <w:rFonts w:ascii="Arial" w:hAnsi="Arial" w:eastAsia="宋体" w:cs="Arial"/>
      <w:color w:val="auto"/>
      <w:sz w:val="20"/>
    </w:rPr>
  </w:style>
  <w:style w:type="character" w:customStyle="1" w:styleId="842">
    <w:name w:val="EmailStyle742"/>
    <w:qFormat/>
    <w:uiPriority w:val="0"/>
    <w:rPr>
      <w:rFonts w:ascii="Arial" w:hAnsi="Arial" w:eastAsia="宋体" w:cs="Arial"/>
      <w:color w:val="auto"/>
      <w:sz w:val="20"/>
    </w:rPr>
  </w:style>
  <w:style w:type="paragraph" w:customStyle="1" w:styleId="843">
    <w:name w:val="Char Char Char Char Char Char Char Char Char Char Char Char Char Char Char Char Char Char Char Char Char Char Char Char Char Char Char Char"/>
    <w:basedOn w:val="1"/>
    <w:semiHidden/>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844">
    <w:name w:val="Style7"/>
    <w:basedOn w:val="1"/>
    <w:qFormat/>
    <w:uiPriority w:val="99"/>
    <w:pPr>
      <w:adjustRightInd w:val="0"/>
      <w:spacing w:line="360" w:lineRule="auto"/>
      <w:ind w:firstLine="200" w:firstLineChars="200"/>
      <w:jc w:val="left"/>
    </w:pPr>
    <w:rPr>
      <w:rFonts w:ascii="宋体" w:hAnsi="Calibri" w:eastAsia="宋体" w:cs="Times New Roman"/>
      <w:kern w:val="0"/>
      <w:sz w:val="24"/>
      <w:szCs w:val="24"/>
    </w:rPr>
  </w:style>
  <w:style w:type="paragraph" w:customStyle="1" w:styleId="845">
    <w:name w:val="Style16"/>
    <w:basedOn w:val="1"/>
    <w:qFormat/>
    <w:uiPriority w:val="99"/>
    <w:pPr>
      <w:adjustRightInd w:val="0"/>
      <w:spacing w:line="360" w:lineRule="auto"/>
      <w:ind w:firstLine="200" w:firstLineChars="200"/>
      <w:jc w:val="left"/>
    </w:pPr>
    <w:rPr>
      <w:rFonts w:ascii="宋体" w:hAnsi="Calibri" w:eastAsia="宋体" w:cs="Times New Roman"/>
      <w:kern w:val="0"/>
      <w:sz w:val="24"/>
      <w:szCs w:val="24"/>
    </w:rPr>
  </w:style>
  <w:style w:type="paragraph" w:customStyle="1" w:styleId="846">
    <w:name w:val="Style23"/>
    <w:basedOn w:val="1"/>
    <w:qFormat/>
    <w:uiPriority w:val="99"/>
    <w:pPr>
      <w:adjustRightInd w:val="0"/>
      <w:spacing w:line="106" w:lineRule="exact"/>
      <w:ind w:firstLine="200" w:firstLineChars="200"/>
      <w:jc w:val="left"/>
    </w:pPr>
    <w:rPr>
      <w:rFonts w:ascii="宋体" w:hAnsi="Calibri" w:eastAsia="宋体" w:cs="Times New Roman"/>
      <w:kern w:val="0"/>
      <w:sz w:val="24"/>
      <w:szCs w:val="24"/>
    </w:rPr>
  </w:style>
  <w:style w:type="paragraph" w:customStyle="1" w:styleId="847">
    <w:name w:val="Style39"/>
    <w:basedOn w:val="1"/>
    <w:qFormat/>
    <w:uiPriority w:val="99"/>
    <w:pPr>
      <w:adjustRightInd w:val="0"/>
      <w:spacing w:line="216" w:lineRule="exact"/>
      <w:ind w:firstLine="200" w:firstLineChars="200"/>
      <w:jc w:val="left"/>
    </w:pPr>
    <w:rPr>
      <w:rFonts w:ascii="宋体" w:hAnsi="Calibri" w:eastAsia="宋体" w:cs="Times New Roman"/>
      <w:kern w:val="0"/>
      <w:sz w:val="24"/>
      <w:szCs w:val="24"/>
    </w:rPr>
  </w:style>
  <w:style w:type="paragraph" w:customStyle="1" w:styleId="848">
    <w:name w:val="Style41"/>
    <w:basedOn w:val="1"/>
    <w:qFormat/>
    <w:uiPriority w:val="99"/>
    <w:pPr>
      <w:adjustRightInd w:val="0"/>
      <w:spacing w:line="298" w:lineRule="exact"/>
      <w:ind w:firstLine="200" w:firstLineChars="200"/>
      <w:jc w:val="left"/>
    </w:pPr>
    <w:rPr>
      <w:rFonts w:ascii="宋体" w:hAnsi="Calibri" w:eastAsia="宋体" w:cs="Times New Roman"/>
      <w:kern w:val="0"/>
      <w:sz w:val="24"/>
      <w:szCs w:val="24"/>
    </w:rPr>
  </w:style>
  <w:style w:type="paragraph" w:customStyle="1" w:styleId="849">
    <w:name w:val="Style46"/>
    <w:basedOn w:val="1"/>
    <w:qFormat/>
    <w:uiPriority w:val="99"/>
    <w:pPr>
      <w:adjustRightInd w:val="0"/>
      <w:spacing w:line="360" w:lineRule="auto"/>
      <w:ind w:firstLine="200" w:firstLineChars="200"/>
      <w:jc w:val="left"/>
    </w:pPr>
    <w:rPr>
      <w:rFonts w:ascii="宋体" w:hAnsi="Calibri" w:eastAsia="宋体" w:cs="Times New Roman"/>
      <w:kern w:val="0"/>
      <w:sz w:val="24"/>
      <w:szCs w:val="24"/>
    </w:rPr>
  </w:style>
  <w:style w:type="paragraph" w:customStyle="1" w:styleId="850">
    <w:name w:val="Style54"/>
    <w:basedOn w:val="1"/>
    <w:qFormat/>
    <w:uiPriority w:val="99"/>
    <w:pPr>
      <w:adjustRightInd w:val="0"/>
      <w:spacing w:line="360" w:lineRule="auto"/>
      <w:ind w:firstLine="200" w:firstLineChars="200"/>
      <w:jc w:val="left"/>
    </w:pPr>
    <w:rPr>
      <w:rFonts w:ascii="宋体" w:hAnsi="Calibri" w:eastAsia="宋体" w:cs="Times New Roman"/>
      <w:kern w:val="0"/>
      <w:sz w:val="24"/>
      <w:szCs w:val="24"/>
    </w:rPr>
  </w:style>
  <w:style w:type="character" w:customStyle="1" w:styleId="851">
    <w:name w:val="Font Style63"/>
    <w:qFormat/>
    <w:uiPriority w:val="99"/>
    <w:rPr>
      <w:rFonts w:ascii="宋体" w:eastAsia="宋体" w:cs="宋体"/>
      <w:spacing w:val="10"/>
      <w:sz w:val="22"/>
      <w:szCs w:val="22"/>
    </w:rPr>
  </w:style>
  <w:style w:type="character" w:customStyle="1" w:styleId="852">
    <w:name w:val="Font Style81"/>
    <w:qFormat/>
    <w:uiPriority w:val="99"/>
    <w:rPr>
      <w:rFonts w:ascii="宋体" w:eastAsia="宋体" w:cs="宋体"/>
      <w:spacing w:val="10"/>
      <w:sz w:val="16"/>
      <w:szCs w:val="16"/>
    </w:rPr>
  </w:style>
  <w:style w:type="character" w:customStyle="1" w:styleId="853">
    <w:name w:val="Font Style82"/>
    <w:qFormat/>
    <w:uiPriority w:val="99"/>
    <w:rPr>
      <w:rFonts w:ascii="宋体" w:eastAsia="宋体" w:cs="宋体"/>
      <w:b/>
      <w:bCs/>
      <w:spacing w:val="10"/>
      <w:sz w:val="18"/>
      <w:szCs w:val="18"/>
    </w:rPr>
  </w:style>
  <w:style w:type="character" w:customStyle="1" w:styleId="854">
    <w:name w:val="Font Style83"/>
    <w:qFormat/>
    <w:uiPriority w:val="99"/>
    <w:rPr>
      <w:rFonts w:ascii="宋体" w:eastAsia="宋体" w:cs="宋体"/>
      <w:b/>
      <w:bCs/>
      <w:sz w:val="8"/>
      <w:szCs w:val="8"/>
    </w:rPr>
  </w:style>
  <w:style w:type="character" w:customStyle="1" w:styleId="855">
    <w:name w:val="Font Style86"/>
    <w:qFormat/>
    <w:uiPriority w:val="99"/>
    <w:rPr>
      <w:rFonts w:ascii="宋体" w:eastAsia="宋体" w:cs="宋体"/>
      <w:b/>
      <w:bCs/>
      <w:sz w:val="16"/>
      <w:szCs w:val="16"/>
    </w:rPr>
  </w:style>
  <w:style w:type="character" w:customStyle="1" w:styleId="856">
    <w:name w:val="Font Style87"/>
    <w:qFormat/>
    <w:uiPriority w:val="99"/>
    <w:rPr>
      <w:rFonts w:ascii="宋体" w:eastAsia="宋体" w:cs="宋体"/>
      <w:b/>
      <w:bCs/>
      <w:spacing w:val="-10"/>
      <w:w w:val="200"/>
      <w:sz w:val="12"/>
      <w:szCs w:val="12"/>
    </w:rPr>
  </w:style>
  <w:style w:type="character" w:customStyle="1" w:styleId="857">
    <w:name w:val="Font Style90"/>
    <w:qFormat/>
    <w:uiPriority w:val="99"/>
    <w:rPr>
      <w:rFonts w:ascii="宋体" w:eastAsia="宋体" w:cs="宋体"/>
      <w:b/>
      <w:bCs/>
      <w:spacing w:val="10"/>
      <w:sz w:val="18"/>
      <w:szCs w:val="18"/>
    </w:rPr>
  </w:style>
  <w:style w:type="character" w:customStyle="1" w:styleId="858">
    <w:name w:val="Font Style84"/>
    <w:qFormat/>
    <w:uiPriority w:val="99"/>
    <w:rPr>
      <w:rFonts w:ascii="宋体" w:eastAsia="宋体" w:cs="宋体"/>
      <w:sz w:val="8"/>
      <w:szCs w:val="8"/>
    </w:rPr>
  </w:style>
  <w:style w:type="paragraph" w:customStyle="1" w:styleId="859">
    <w:name w:val="Style45"/>
    <w:basedOn w:val="1"/>
    <w:qFormat/>
    <w:uiPriority w:val="99"/>
    <w:pPr>
      <w:adjustRightInd w:val="0"/>
      <w:spacing w:line="317" w:lineRule="exact"/>
      <w:ind w:firstLine="200" w:firstLineChars="200"/>
      <w:jc w:val="left"/>
    </w:pPr>
    <w:rPr>
      <w:rFonts w:ascii="宋体" w:hAnsi="Calibri" w:eastAsia="宋体" w:cs="Times New Roman"/>
      <w:kern w:val="0"/>
      <w:sz w:val="24"/>
      <w:szCs w:val="24"/>
    </w:rPr>
  </w:style>
  <w:style w:type="paragraph" w:customStyle="1" w:styleId="860">
    <w:name w:val="Style13"/>
    <w:basedOn w:val="1"/>
    <w:qFormat/>
    <w:uiPriority w:val="99"/>
    <w:pPr>
      <w:adjustRightInd w:val="0"/>
      <w:spacing w:line="360" w:lineRule="auto"/>
      <w:ind w:firstLine="200" w:firstLineChars="200"/>
      <w:jc w:val="left"/>
    </w:pPr>
    <w:rPr>
      <w:rFonts w:ascii="宋体" w:hAnsi="Calibri" w:eastAsia="宋体" w:cs="Times New Roman"/>
      <w:kern w:val="0"/>
      <w:sz w:val="24"/>
      <w:szCs w:val="24"/>
    </w:rPr>
  </w:style>
  <w:style w:type="character" w:customStyle="1" w:styleId="861">
    <w:name w:val="Font Style85"/>
    <w:qFormat/>
    <w:uiPriority w:val="99"/>
    <w:rPr>
      <w:rFonts w:ascii="Arial Unicode MS" w:eastAsia="Arial Unicode MS" w:cs="Arial Unicode MS"/>
      <w:b/>
      <w:bCs/>
      <w:i/>
      <w:iCs/>
      <w:sz w:val="18"/>
      <w:szCs w:val="18"/>
    </w:rPr>
  </w:style>
  <w:style w:type="paragraph" w:customStyle="1" w:styleId="862">
    <w:name w:val="Style40"/>
    <w:basedOn w:val="1"/>
    <w:qFormat/>
    <w:uiPriority w:val="99"/>
    <w:pPr>
      <w:adjustRightInd w:val="0"/>
      <w:spacing w:line="360" w:lineRule="auto"/>
      <w:ind w:firstLine="200" w:firstLineChars="200"/>
      <w:jc w:val="left"/>
    </w:pPr>
    <w:rPr>
      <w:rFonts w:ascii="宋体" w:hAnsi="Calibri" w:eastAsia="宋体" w:cs="Times New Roman"/>
      <w:kern w:val="0"/>
      <w:sz w:val="24"/>
      <w:szCs w:val="24"/>
    </w:rPr>
  </w:style>
  <w:style w:type="character" w:customStyle="1" w:styleId="863">
    <w:name w:val="Font Style70"/>
    <w:qFormat/>
    <w:uiPriority w:val="99"/>
    <w:rPr>
      <w:rFonts w:ascii="宋体" w:eastAsia="宋体" w:cs="宋体"/>
      <w:b/>
      <w:bCs/>
      <w:i/>
      <w:iCs/>
      <w:spacing w:val="-20"/>
      <w:sz w:val="16"/>
      <w:szCs w:val="16"/>
    </w:rPr>
  </w:style>
  <w:style w:type="paragraph" w:customStyle="1" w:styleId="864">
    <w:name w:val="Style3"/>
    <w:basedOn w:val="1"/>
    <w:qFormat/>
    <w:uiPriority w:val="99"/>
    <w:pPr>
      <w:adjustRightInd w:val="0"/>
      <w:spacing w:line="816" w:lineRule="exact"/>
      <w:ind w:firstLine="200" w:firstLineChars="200"/>
      <w:jc w:val="left"/>
    </w:pPr>
    <w:rPr>
      <w:rFonts w:ascii="宋体" w:hAnsi="Calibri" w:eastAsia="宋体" w:cs="Times New Roman"/>
      <w:kern w:val="0"/>
      <w:sz w:val="24"/>
      <w:szCs w:val="24"/>
    </w:rPr>
  </w:style>
  <w:style w:type="character" w:customStyle="1" w:styleId="865">
    <w:name w:val="Font Style88"/>
    <w:qFormat/>
    <w:uiPriority w:val="99"/>
    <w:rPr>
      <w:rFonts w:ascii="Candara" w:hAnsi="Candara" w:cs="Candara"/>
      <w:b/>
      <w:bCs/>
      <w:sz w:val="16"/>
      <w:szCs w:val="16"/>
    </w:rPr>
  </w:style>
  <w:style w:type="paragraph" w:customStyle="1" w:styleId="866">
    <w:name w:val="Style37"/>
    <w:basedOn w:val="1"/>
    <w:qFormat/>
    <w:uiPriority w:val="99"/>
    <w:pPr>
      <w:adjustRightInd w:val="0"/>
      <w:spacing w:line="312" w:lineRule="exact"/>
      <w:ind w:firstLine="200" w:firstLineChars="200"/>
      <w:jc w:val="left"/>
    </w:pPr>
    <w:rPr>
      <w:rFonts w:ascii="宋体" w:hAnsi="Calibri" w:eastAsia="宋体" w:cs="Times New Roman"/>
      <w:kern w:val="0"/>
      <w:sz w:val="24"/>
      <w:szCs w:val="24"/>
    </w:rPr>
  </w:style>
  <w:style w:type="character" w:customStyle="1" w:styleId="867">
    <w:name w:val="Font Style60"/>
    <w:qFormat/>
    <w:uiPriority w:val="99"/>
    <w:rPr>
      <w:rFonts w:ascii="宋体" w:eastAsia="宋体" w:cs="宋体"/>
      <w:b/>
      <w:bCs/>
      <w:i/>
      <w:iCs/>
      <w:w w:val="250"/>
      <w:sz w:val="10"/>
      <w:szCs w:val="10"/>
    </w:rPr>
  </w:style>
  <w:style w:type="paragraph" w:customStyle="1" w:styleId="868">
    <w:name w:val="Style14"/>
    <w:basedOn w:val="1"/>
    <w:qFormat/>
    <w:uiPriority w:val="99"/>
    <w:pPr>
      <w:adjustRightInd w:val="0"/>
      <w:spacing w:line="310" w:lineRule="exact"/>
      <w:ind w:firstLine="200" w:firstLineChars="200"/>
      <w:jc w:val="center"/>
    </w:pPr>
    <w:rPr>
      <w:rFonts w:ascii="宋体" w:hAnsi="Calibri" w:eastAsia="宋体" w:cs="Times New Roman"/>
      <w:kern w:val="0"/>
      <w:sz w:val="24"/>
      <w:szCs w:val="24"/>
    </w:rPr>
  </w:style>
  <w:style w:type="paragraph" w:customStyle="1" w:styleId="869">
    <w:name w:val="Style24"/>
    <w:basedOn w:val="1"/>
    <w:qFormat/>
    <w:uiPriority w:val="99"/>
    <w:pPr>
      <w:adjustRightInd w:val="0"/>
      <w:spacing w:line="360" w:lineRule="auto"/>
      <w:ind w:firstLine="200" w:firstLineChars="200"/>
      <w:jc w:val="left"/>
    </w:pPr>
    <w:rPr>
      <w:rFonts w:ascii="宋体" w:hAnsi="Calibri" w:eastAsia="宋体" w:cs="Times New Roman"/>
      <w:kern w:val="0"/>
      <w:sz w:val="24"/>
      <w:szCs w:val="24"/>
    </w:rPr>
  </w:style>
  <w:style w:type="character" w:customStyle="1" w:styleId="870">
    <w:name w:val="Font Style89"/>
    <w:qFormat/>
    <w:uiPriority w:val="99"/>
    <w:rPr>
      <w:rFonts w:ascii="宋体" w:eastAsia="宋体" w:cs="宋体"/>
      <w:sz w:val="20"/>
      <w:szCs w:val="20"/>
    </w:rPr>
  </w:style>
  <w:style w:type="paragraph" w:customStyle="1" w:styleId="871">
    <w:name w:val="Style17"/>
    <w:basedOn w:val="1"/>
    <w:qFormat/>
    <w:uiPriority w:val="99"/>
    <w:pPr>
      <w:adjustRightInd w:val="0"/>
      <w:spacing w:line="749" w:lineRule="exact"/>
      <w:ind w:firstLine="200" w:firstLineChars="200"/>
      <w:jc w:val="left"/>
    </w:pPr>
    <w:rPr>
      <w:rFonts w:ascii="宋体" w:hAnsi="Calibri" w:eastAsia="宋体" w:cs="Times New Roman"/>
      <w:kern w:val="0"/>
      <w:sz w:val="24"/>
      <w:szCs w:val="24"/>
    </w:rPr>
  </w:style>
  <w:style w:type="paragraph" w:customStyle="1" w:styleId="872">
    <w:name w:val="样式 宋体 小四 右侧:  0.6 厘米 段前: 12 磅"/>
    <w:basedOn w:val="1"/>
    <w:qFormat/>
    <w:uiPriority w:val="0"/>
    <w:pPr>
      <w:spacing w:before="240" w:line="360" w:lineRule="auto"/>
      <w:ind w:right="340" w:firstLine="200" w:firstLineChars="200"/>
    </w:pPr>
    <w:rPr>
      <w:rFonts w:ascii="宋体" w:hAnsi="宋体" w:eastAsia="宋体" w:cs="宋体"/>
      <w:sz w:val="24"/>
      <w:szCs w:val="20"/>
    </w:rPr>
  </w:style>
  <w:style w:type="paragraph" w:customStyle="1" w:styleId="873">
    <w:name w:val="标题2"/>
    <w:basedOn w:val="1"/>
    <w:link w:val="875"/>
    <w:qFormat/>
    <w:uiPriority w:val="0"/>
    <w:pPr>
      <w:tabs>
        <w:tab w:val="left" w:pos="840"/>
      </w:tabs>
      <w:spacing w:before="120" w:after="120" w:line="400" w:lineRule="exact"/>
      <w:ind w:left="840" w:hanging="420" w:firstLineChars="200"/>
      <w:jc w:val="left"/>
    </w:pPr>
    <w:rPr>
      <w:rFonts w:ascii="Calibri" w:hAnsi="Calibri" w:eastAsia="宋体" w:cs="Times New Roman"/>
      <w:sz w:val="24"/>
      <w:szCs w:val="21"/>
    </w:rPr>
  </w:style>
  <w:style w:type="paragraph" w:customStyle="1" w:styleId="874">
    <w:name w:val="标题3"/>
    <w:basedOn w:val="873"/>
    <w:qFormat/>
    <w:uiPriority w:val="0"/>
    <w:pPr>
      <w:tabs>
        <w:tab w:val="left" w:pos="360"/>
        <w:tab w:val="left" w:pos="780"/>
      </w:tabs>
      <w:ind w:left="200" w:leftChars="200" w:hanging="200" w:hangingChars="200"/>
    </w:pPr>
  </w:style>
  <w:style w:type="character" w:customStyle="1" w:styleId="875">
    <w:name w:val="标题2 Char"/>
    <w:link w:val="873"/>
    <w:qFormat/>
    <w:uiPriority w:val="0"/>
    <w:rPr>
      <w:rFonts w:ascii="Calibri" w:hAnsi="Calibri" w:eastAsia="宋体" w:cs="Times New Roman"/>
      <w:sz w:val="24"/>
      <w:szCs w:val="21"/>
    </w:rPr>
  </w:style>
  <w:style w:type="paragraph" w:customStyle="1" w:styleId="876">
    <w:name w:val="标题11"/>
    <w:basedOn w:val="1"/>
    <w:qFormat/>
    <w:uiPriority w:val="0"/>
    <w:pPr>
      <w:tabs>
        <w:tab w:val="left" w:pos="420"/>
      </w:tabs>
      <w:spacing w:before="120" w:after="120" w:line="400" w:lineRule="exact"/>
      <w:ind w:left="420" w:hanging="420" w:firstLineChars="200"/>
      <w:jc w:val="center"/>
    </w:pPr>
    <w:rPr>
      <w:rFonts w:ascii="Calibri" w:hAnsi="Calibri" w:eastAsia="宋体" w:cs="Times New Roman"/>
      <w:color w:val="FFFFFF"/>
      <w:sz w:val="24"/>
      <w:szCs w:val="21"/>
    </w:rPr>
  </w:style>
  <w:style w:type="paragraph" w:customStyle="1" w:styleId="877">
    <w:name w:val="标题5"/>
    <w:basedOn w:val="873"/>
    <w:link w:val="1329"/>
    <w:qFormat/>
    <w:uiPriority w:val="0"/>
    <w:pPr>
      <w:tabs>
        <w:tab w:val="left" w:pos="360"/>
        <w:tab w:val="left" w:pos="780"/>
        <w:tab w:val="left" w:pos="2100"/>
        <w:tab w:val="clear" w:pos="840"/>
      </w:tabs>
      <w:ind w:left="938" w:leftChars="200" w:hanging="938" w:hangingChars="200"/>
    </w:pPr>
  </w:style>
  <w:style w:type="character" w:customStyle="1" w:styleId="878">
    <w:name w:val="正文缩进 Char"/>
    <w:link w:val="22"/>
    <w:qFormat/>
    <w:uiPriority w:val="0"/>
    <w:rPr>
      <w:rFonts w:ascii="Calibri" w:hAnsi="Calibri" w:eastAsia="宋体" w:cs="Times New Roman"/>
      <w:szCs w:val="21"/>
    </w:rPr>
  </w:style>
  <w:style w:type="paragraph" w:customStyle="1" w:styleId="879">
    <w:name w:val="前言、引言标题"/>
    <w:next w:val="1"/>
    <w:qFormat/>
    <w:uiPriority w:val="0"/>
    <w:pPr>
      <w:shd w:val="clear" w:color="FFFFFF" w:fill="FFFFFF"/>
      <w:spacing w:before="640" w:after="560" w:line="360" w:lineRule="auto"/>
      <w:jc w:val="center"/>
      <w:outlineLvl w:val="0"/>
    </w:pPr>
    <w:rPr>
      <w:rFonts w:ascii="黑体" w:hAnsi="Times New Roman" w:eastAsia="黑体" w:cs="Times New Roman"/>
      <w:sz w:val="32"/>
      <w:lang w:val="en-US" w:eastAsia="zh-CN" w:bidi="ar-SA"/>
    </w:rPr>
  </w:style>
  <w:style w:type="paragraph" w:customStyle="1" w:styleId="880">
    <w:name w:val="章标题"/>
    <w:next w:val="1"/>
    <w:qFormat/>
    <w:uiPriority w:val="0"/>
    <w:pPr>
      <w:spacing w:beforeLines="50" w:afterLines="50" w:line="360" w:lineRule="auto"/>
      <w:jc w:val="both"/>
      <w:outlineLvl w:val="1"/>
    </w:pPr>
    <w:rPr>
      <w:rFonts w:ascii="黑体" w:hAnsi="Times New Roman" w:eastAsia="黑体" w:cs="Times New Roman"/>
      <w:sz w:val="21"/>
      <w:lang w:val="en-US" w:eastAsia="zh-CN" w:bidi="ar-SA"/>
    </w:rPr>
  </w:style>
  <w:style w:type="paragraph" w:customStyle="1" w:styleId="881">
    <w:name w:val="一级条标题"/>
    <w:next w:val="1"/>
    <w:qFormat/>
    <w:uiPriority w:val="0"/>
    <w:pPr>
      <w:spacing w:line="360" w:lineRule="auto"/>
      <w:jc w:val="both"/>
      <w:outlineLvl w:val="2"/>
    </w:pPr>
    <w:rPr>
      <w:rFonts w:ascii="Times New Roman" w:hAnsi="Times New Roman" w:eastAsia="黑体" w:cs="Times New Roman"/>
      <w:sz w:val="21"/>
      <w:lang w:val="en-US" w:eastAsia="zh-CN" w:bidi="ar-SA"/>
    </w:rPr>
  </w:style>
  <w:style w:type="paragraph" w:customStyle="1" w:styleId="882">
    <w:name w:val="二级条标题"/>
    <w:basedOn w:val="881"/>
    <w:next w:val="1"/>
    <w:qFormat/>
    <w:uiPriority w:val="0"/>
    <w:pPr>
      <w:outlineLvl w:val="3"/>
    </w:pPr>
  </w:style>
  <w:style w:type="paragraph" w:customStyle="1" w:styleId="883">
    <w:name w:val="三级条标题"/>
    <w:basedOn w:val="882"/>
    <w:next w:val="1"/>
    <w:qFormat/>
    <w:uiPriority w:val="0"/>
    <w:pPr>
      <w:outlineLvl w:val="4"/>
    </w:pPr>
  </w:style>
  <w:style w:type="paragraph" w:customStyle="1" w:styleId="884">
    <w:name w:val="四级条标题"/>
    <w:basedOn w:val="883"/>
    <w:next w:val="1"/>
    <w:qFormat/>
    <w:uiPriority w:val="0"/>
    <w:pPr>
      <w:outlineLvl w:val="5"/>
    </w:pPr>
  </w:style>
  <w:style w:type="paragraph" w:customStyle="1" w:styleId="885">
    <w:name w:val="五级条标题"/>
    <w:basedOn w:val="884"/>
    <w:next w:val="1"/>
    <w:qFormat/>
    <w:uiPriority w:val="0"/>
    <w:pPr>
      <w:outlineLvl w:val="6"/>
    </w:pPr>
  </w:style>
  <w:style w:type="character" w:customStyle="1" w:styleId="886">
    <w:name w:val="EmailStyle786"/>
    <w:qFormat/>
    <w:uiPriority w:val="0"/>
    <w:rPr>
      <w:rFonts w:ascii="Arial" w:hAnsi="Arial" w:eastAsia="宋体" w:cs="Arial"/>
      <w:color w:val="auto"/>
      <w:sz w:val="20"/>
    </w:rPr>
  </w:style>
  <w:style w:type="character" w:customStyle="1" w:styleId="887">
    <w:name w:val="EmailStyle787"/>
    <w:qFormat/>
    <w:uiPriority w:val="0"/>
    <w:rPr>
      <w:rFonts w:ascii="Arial" w:hAnsi="Arial" w:eastAsia="宋体" w:cs="Arial"/>
      <w:color w:val="auto"/>
      <w:sz w:val="20"/>
    </w:rPr>
  </w:style>
  <w:style w:type="character" w:customStyle="1" w:styleId="888">
    <w:name w:val="EmailStyle788"/>
    <w:qFormat/>
    <w:uiPriority w:val="0"/>
    <w:rPr>
      <w:rFonts w:ascii="Arial" w:hAnsi="Arial" w:eastAsia="宋体" w:cs="Arial"/>
      <w:color w:val="auto"/>
      <w:sz w:val="20"/>
    </w:rPr>
  </w:style>
  <w:style w:type="character" w:customStyle="1" w:styleId="889">
    <w:name w:val="EmailStyle789"/>
    <w:qFormat/>
    <w:uiPriority w:val="0"/>
    <w:rPr>
      <w:rFonts w:ascii="Arial" w:hAnsi="Arial" w:eastAsia="宋体" w:cs="Arial"/>
      <w:color w:val="auto"/>
      <w:sz w:val="20"/>
    </w:rPr>
  </w:style>
  <w:style w:type="character" w:customStyle="1" w:styleId="890">
    <w:name w:val="EmailStyle790"/>
    <w:qFormat/>
    <w:uiPriority w:val="0"/>
    <w:rPr>
      <w:rFonts w:ascii="Arial" w:hAnsi="Arial" w:eastAsia="宋体" w:cs="Arial"/>
      <w:color w:val="auto"/>
      <w:sz w:val="20"/>
    </w:rPr>
  </w:style>
  <w:style w:type="character" w:customStyle="1" w:styleId="891">
    <w:name w:val="EmailStyle791"/>
    <w:qFormat/>
    <w:uiPriority w:val="0"/>
    <w:rPr>
      <w:rFonts w:ascii="Arial" w:hAnsi="Arial" w:eastAsia="宋体" w:cs="Arial"/>
      <w:color w:val="auto"/>
      <w:sz w:val="20"/>
    </w:rPr>
  </w:style>
  <w:style w:type="character" w:customStyle="1" w:styleId="892">
    <w:name w:val="EmailStyle792"/>
    <w:qFormat/>
    <w:uiPriority w:val="0"/>
    <w:rPr>
      <w:rFonts w:ascii="Arial" w:hAnsi="Arial" w:eastAsia="宋体" w:cs="Arial"/>
      <w:color w:val="auto"/>
      <w:sz w:val="20"/>
    </w:rPr>
  </w:style>
  <w:style w:type="character" w:customStyle="1" w:styleId="893">
    <w:name w:val="EmailStyle793"/>
    <w:qFormat/>
    <w:uiPriority w:val="0"/>
    <w:rPr>
      <w:rFonts w:ascii="Arial" w:hAnsi="Arial" w:eastAsia="宋体" w:cs="Arial"/>
      <w:color w:val="auto"/>
      <w:sz w:val="20"/>
    </w:rPr>
  </w:style>
  <w:style w:type="character" w:customStyle="1" w:styleId="894">
    <w:name w:val="EmailStyle2691"/>
    <w:qFormat/>
    <w:uiPriority w:val="0"/>
    <w:rPr>
      <w:rFonts w:ascii="Arial" w:hAnsi="Arial" w:eastAsia="宋体" w:cs="Arial"/>
      <w:color w:val="auto"/>
      <w:sz w:val="20"/>
    </w:rPr>
  </w:style>
  <w:style w:type="character" w:customStyle="1" w:styleId="895">
    <w:name w:val="EmailStyle2701"/>
    <w:qFormat/>
    <w:uiPriority w:val="0"/>
    <w:rPr>
      <w:rFonts w:ascii="Arial" w:hAnsi="Arial" w:eastAsia="宋体" w:cs="Arial"/>
      <w:color w:val="auto"/>
      <w:sz w:val="20"/>
    </w:rPr>
  </w:style>
  <w:style w:type="character" w:customStyle="1" w:styleId="896">
    <w:name w:val="EmailStyle3821"/>
    <w:qFormat/>
    <w:uiPriority w:val="0"/>
    <w:rPr>
      <w:rFonts w:ascii="Arial" w:hAnsi="Arial" w:eastAsia="宋体" w:cs="Arial"/>
      <w:color w:val="auto"/>
      <w:sz w:val="20"/>
    </w:rPr>
  </w:style>
  <w:style w:type="character" w:customStyle="1" w:styleId="897">
    <w:name w:val="EmailStyle3831"/>
    <w:qFormat/>
    <w:uiPriority w:val="0"/>
    <w:rPr>
      <w:rFonts w:ascii="Arial" w:hAnsi="Arial" w:eastAsia="宋体" w:cs="Arial"/>
      <w:color w:val="auto"/>
      <w:sz w:val="20"/>
    </w:rPr>
  </w:style>
  <w:style w:type="character" w:customStyle="1" w:styleId="898">
    <w:name w:val="EmailStyle4341"/>
    <w:qFormat/>
    <w:uiPriority w:val="0"/>
    <w:rPr>
      <w:rFonts w:ascii="Arial" w:hAnsi="Arial" w:eastAsia="宋体" w:cs="Arial"/>
      <w:color w:val="auto"/>
      <w:sz w:val="20"/>
    </w:rPr>
  </w:style>
  <w:style w:type="character" w:customStyle="1" w:styleId="899">
    <w:name w:val="EmailStyle4351"/>
    <w:qFormat/>
    <w:uiPriority w:val="0"/>
    <w:rPr>
      <w:rFonts w:ascii="Arial" w:hAnsi="Arial" w:eastAsia="宋体" w:cs="Arial"/>
      <w:color w:val="auto"/>
      <w:sz w:val="20"/>
    </w:rPr>
  </w:style>
  <w:style w:type="character" w:customStyle="1" w:styleId="900">
    <w:name w:val="EmailStyle4361"/>
    <w:qFormat/>
    <w:uiPriority w:val="0"/>
    <w:rPr>
      <w:rFonts w:ascii="Arial" w:hAnsi="Arial" w:eastAsia="宋体" w:cs="Arial"/>
      <w:color w:val="auto"/>
      <w:sz w:val="20"/>
    </w:rPr>
  </w:style>
  <w:style w:type="character" w:customStyle="1" w:styleId="901">
    <w:name w:val="EmailStyle4371"/>
    <w:qFormat/>
    <w:uiPriority w:val="0"/>
    <w:rPr>
      <w:rFonts w:ascii="Arial" w:hAnsi="Arial" w:eastAsia="宋体" w:cs="Arial"/>
      <w:color w:val="auto"/>
      <w:sz w:val="20"/>
    </w:rPr>
  </w:style>
  <w:style w:type="character" w:customStyle="1" w:styleId="902">
    <w:name w:val="EmailStyle5871"/>
    <w:qFormat/>
    <w:uiPriority w:val="0"/>
    <w:rPr>
      <w:rFonts w:ascii="Arial" w:hAnsi="Arial" w:eastAsia="宋体" w:cs="Arial"/>
      <w:color w:val="auto"/>
      <w:sz w:val="20"/>
    </w:rPr>
  </w:style>
  <w:style w:type="character" w:customStyle="1" w:styleId="903">
    <w:name w:val="EmailStyle5881"/>
    <w:qFormat/>
    <w:uiPriority w:val="0"/>
    <w:rPr>
      <w:rFonts w:ascii="Arial" w:hAnsi="Arial" w:eastAsia="宋体" w:cs="Arial"/>
      <w:color w:val="auto"/>
      <w:sz w:val="20"/>
    </w:rPr>
  </w:style>
  <w:style w:type="character" w:customStyle="1" w:styleId="904">
    <w:name w:val="EmailStyle6101"/>
    <w:qFormat/>
    <w:uiPriority w:val="0"/>
    <w:rPr>
      <w:rFonts w:ascii="Arial" w:hAnsi="Arial" w:eastAsia="宋体" w:cs="Arial"/>
      <w:color w:val="auto"/>
      <w:sz w:val="20"/>
    </w:rPr>
  </w:style>
  <w:style w:type="character" w:customStyle="1" w:styleId="905">
    <w:name w:val="EmailStyle6111"/>
    <w:qFormat/>
    <w:uiPriority w:val="0"/>
    <w:rPr>
      <w:rFonts w:ascii="Arial" w:hAnsi="Arial" w:eastAsia="宋体" w:cs="Arial"/>
      <w:color w:val="auto"/>
      <w:sz w:val="20"/>
    </w:rPr>
  </w:style>
  <w:style w:type="character" w:customStyle="1" w:styleId="906">
    <w:name w:val="EmailStyle6251"/>
    <w:qFormat/>
    <w:uiPriority w:val="0"/>
    <w:rPr>
      <w:rFonts w:ascii="Arial" w:hAnsi="Arial" w:eastAsia="宋体" w:cs="Arial"/>
      <w:color w:val="auto"/>
      <w:sz w:val="20"/>
    </w:rPr>
  </w:style>
  <w:style w:type="character" w:customStyle="1" w:styleId="907">
    <w:name w:val="EmailStyle6261"/>
    <w:qFormat/>
    <w:uiPriority w:val="0"/>
    <w:rPr>
      <w:rFonts w:ascii="Arial" w:hAnsi="Arial" w:eastAsia="宋体" w:cs="Arial"/>
      <w:color w:val="auto"/>
      <w:sz w:val="20"/>
    </w:rPr>
  </w:style>
  <w:style w:type="character" w:customStyle="1" w:styleId="908">
    <w:name w:val="EmailStyle6271"/>
    <w:qFormat/>
    <w:uiPriority w:val="0"/>
    <w:rPr>
      <w:rFonts w:ascii="Arial" w:hAnsi="Arial" w:eastAsia="宋体" w:cs="Arial"/>
      <w:color w:val="auto"/>
      <w:sz w:val="20"/>
    </w:rPr>
  </w:style>
  <w:style w:type="character" w:customStyle="1" w:styleId="909">
    <w:name w:val="EmailStyle6281"/>
    <w:qFormat/>
    <w:uiPriority w:val="0"/>
    <w:rPr>
      <w:rFonts w:ascii="Arial" w:hAnsi="Arial" w:eastAsia="宋体" w:cs="Arial"/>
      <w:color w:val="auto"/>
      <w:sz w:val="20"/>
    </w:rPr>
  </w:style>
  <w:style w:type="character" w:customStyle="1" w:styleId="910">
    <w:name w:val="EmailStyle6291"/>
    <w:qFormat/>
    <w:uiPriority w:val="0"/>
    <w:rPr>
      <w:rFonts w:ascii="Arial" w:hAnsi="Arial" w:eastAsia="宋体" w:cs="Arial"/>
      <w:color w:val="auto"/>
      <w:sz w:val="20"/>
    </w:rPr>
  </w:style>
  <w:style w:type="character" w:customStyle="1" w:styleId="911">
    <w:name w:val="EmailStyle6301"/>
    <w:qFormat/>
    <w:uiPriority w:val="0"/>
    <w:rPr>
      <w:rFonts w:ascii="Arial" w:hAnsi="Arial" w:eastAsia="宋体" w:cs="Arial"/>
      <w:color w:val="auto"/>
      <w:sz w:val="20"/>
    </w:rPr>
  </w:style>
  <w:style w:type="character" w:customStyle="1" w:styleId="912">
    <w:name w:val="EmailStyle6311"/>
    <w:qFormat/>
    <w:uiPriority w:val="0"/>
    <w:rPr>
      <w:rFonts w:ascii="Arial" w:hAnsi="Arial" w:eastAsia="宋体" w:cs="Arial"/>
      <w:color w:val="auto"/>
      <w:sz w:val="20"/>
    </w:rPr>
  </w:style>
  <w:style w:type="character" w:customStyle="1" w:styleId="913">
    <w:name w:val="EmailStyle639"/>
    <w:qFormat/>
    <w:uiPriority w:val="0"/>
    <w:rPr>
      <w:rFonts w:ascii="Arial" w:hAnsi="Arial" w:eastAsia="宋体" w:cs="Arial"/>
      <w:color w:val="auto"/>
      <w:sz w:val="20"/>
    </w:rPr>
  </w:style>
  <w:style w:type="character" w:customStyle="1" w:styleId="914">
    <w:name w:val="EmailStyle640"/>
    <w:qFormat/>
    <w:uiPriority w:val="0"/>
    <w:rPr>
      <w:rFonts w:ascii="Arial" w:hAnsi="Arial" w:eastAsia="宋体" w:cs="Arial"/>
      <w:color w:val="auto"/>
      <w:sz w:val="20"/>
    </w:rPr>
  </w:style>
  <w:style w:type="character" w:customStyle="1" w:styleId="915">
    <w:name w:val="EmailStyle641"/>
    <w:qFormat/>
    <w:uiPriority w:val="0"/>
    <w:rPr>
      <w:rFonts w:ascii="Arial" w:hAnsi="Arial" w:eastAsia="宋体" w:cs="Arial"/>
      <w:color w:val="auto"/>
      <w:sz w:val="20"/>
    </w:rPr>
  </w:style>
  <w:style w:type="character" w:customStyle="1" w:styleId="916">
    <w:name w:val="EmailStyle642"/>
    <w:qFormat/>
    <w:uiPriority w:val="0"/>
    <w:rPr>
      <w:rFonts w:ascii="Arial" w:hAnsi="Arial" w:eastAsia="宋体" w:cs="Arial"/>
      <w:color w:val="auto"/>
      <w:sz w:val="20"/>
    </w:rPr>
  </w:style>
  <w:style w:type="character" w:customStyle="1" w:styleId="917">
    <w:name w:val="EmailStyle644"/>
    <w:qFormat/>
    <w:uiPriority w:val="0"/>
    <w:rPr>
      <w:rFonts w:ascii="Arial" w:hAnsi="Arial" w:eastAsia="宋体" w:cs="Arial"/>
      <w:color w:val="auto"/>
      <w:sz w:val="20"/>
    </w:rPr>
  </w:style>
  <w:style w:type="character" w:customStyle="1" w:styleId="918">
    <w:name w:val="EmailStyle645"/>
    <w:qFormat/>
    <w:uiPriority w:val="0"/>
    <w:rPr>
      <w:rFonts w:ascii="Arial" w:hAnsi="Arial" w:eastAsia="宋体" w:cs="Arial"/>
      <w:color w:val="auto"/>
      <w:sz w:val="20"/>
    </w:rPr>
  </w:style>
  <w:style w:type="character" w:customStyle="1" w:styleId="919">
    <w:name w:val="EmailStyle657"/>
    <w:qFormat/>
    <w:uiPriority w:val="0"/>
    <w:rPr>
      <w:rFonts w:ascii="Arial" w:hAnsi="Arial" w:eastAsia="宋体" w:cs="Arial"/>
      <w:color w:val="auto"/>
      <w:sz w:val="20"/>
    </w:rPr>
  </w:style>
  <w:style w:type="character" w:customStyle="1" w:styleId="920">
    <w:name w:val="EmailStyle658"/>
    <w:qFormat/>
    <w:uiPriority w:val="0"/>
    <w:rPr>
      <w:rFonts w:ascii="Arial" w:hAnsi="Arial" w:eastAsia="宋体" w:cs="Arial"/>
      <w:color w:val="auto"/>
      <w:sz w:val="20"/>
    </w:rPr>
  </w:style>
  <w:style w:type="character" w:customStyle="1" w:styleId="921">
    <w:name w:val="EmailStyle666"/>
    <w:qFormat/>
    <w:uiPriority w:val="0"/>
    <w:rPr>
      <w:rFonts w:ascii="Arial" w:hAnsi="Arial" w:eastAsia="宋体" w:cs="Arial"/>
      <w:color w:val="auto"/>
      <w:sz w:val="20"/>
    </w:rPr>
  </w:style>
  <w:style w:type="character" w:customStyle="1" w:styleId="922">
    <w:name w:val="EmailStyle667"/>
    <w:qFormat/>
    <w:uiPriority w:val="0"/>
    <w:rPr>
      <w:rFonts w:ascii="Arial" w:hAnsi="Arial" w:eastAsia="宋体" w:cs="Arial"/>
      <w:color w:val="auto"/>
      <w:sz w:val="20"/>
    </w:rPr>
  </w:style>
  <w:style w:type="character" w:customStyle="1" w:styleId="923">
    <w:name w:val="EmailStyle668"/>
    <w:qFormat/>
    <w:uiPriority w:val="0"/>
    <w:rPr>
      <w:rFonts w:ascii="Arial" w:hAnsi="Arial" w:eastAsia="宋体" w:cs="Arial"/>
      <w:color w:val="auto"/>
      <w:sz w:val="20"/>
    </w:rPr>
  </w:style>
  <w:style w:type="character" w:customStyle="1" w:styleId="924">
    <w:name w:val="EmailStyle669"/>
    <w:qFormat/>
    <w:uiPriority w:val="0"/>
    <w:rPr>
      <w:rFonts w:ascii="Arial" w:hAnsi="Arial" w:eastAsia="宋体" w:cs="Arial"/>
      <w:color w:val="auto"/>
      <w:sz w:val="20"/>
    </w:rPr>
  </w:style>
  <w:style w:type="character" w:customStyle="1" w:styleId="925">
    <w:name w:val="EmailStyle670"/>
    <w:qFormat/>
    <w:uiPriority w:val="0"/>
    <w:rPr>
      <w:rFonts w:ascii="Arial" w:hAnsi="Arial" w:eastAsia="宋体" w:cs="Arial"/>
      <w:color w:val="auto"/>
      <w:sz w:val="20"/>
    </w:rPr>
  </w:style>
  <w:style w:type="character" w:customStyle="1" w:styleId="926">
    <w:name w:val="EmailStyle671"/>
    <w:qFormat/>
    <w:uiPriority w:val="0"/>
    <w:rPr>
      <w:rFonts w:ascii="Arial" w:hAnsi="Arial" w:eastAsia="宋体" w:cs="Arial"/>
      <w:color w:val="auto"/>
      <w:sz w:val="20"/>
    </w:rPr>
  </w:style>
  <w:style w:type="character" w:customStyle="1" w:styleId="927">
    <w:name w:val="EmailStyle672"/>
    <w:qFormat/>
    <w:uiPriority w:val="0"/>
    <w:rPr>
      <w:rFonts w:ascii="Arial" w:hAnsi="Arial" w:eastAsia="宋体" w:cs="Arial"/>
      <w:color w:val="auto"/>
      <w:sz w:val="20"/>
    </w:rPr>
  </w:style>
  <w:style w:type="character" w:customStyle="1" w:styleId="928">
    <w:name w:val="EmailStyle677"/>
    <w:qFormat/>
    <w:uiPriority w:val="0"/>
    <w:rPr>
      <w:rFonts w:ascii="Arial" w:hAnsi="Arial" w:eastAsia="宋体" w:cs="Arial"/>
      <w:color w:val="auto"/>
      <w:sz w:val="20"/>
    </w:rPr>
  </w:style>
  <w:style w:type="character" w:customStyle="1" w:styleId="929">
    <w:name w:val="EmailStyle678"/>
    <w:qFormat/>
    <w:uiPriority w:val="0"/>
    <w:rPr>
      <w:rFonts w:ascii="Arial" w:hAnsi="Arial" w:eastAsia="宋体" w:cs="Arial"/>
      <w:color w:val="auto"/>
      <w:sz w:val="20"/>
    </w:rPr>
  </w:style>
  <w:style w:type="character" w:customStyle="1" w:styleId="930">
    <w:name w:val="EmailStyle679"/>
    <w:qFormat/>
    <w:uiPriority w:val="0"/>
    <w:rPr>
      <w:rFonts w:ascii="Arial" w:hAnsi="Arial" w:eastAsia="宋体" w:cs="Arial"/>
      <w:color w:val="auto"/>
      <w:sz w:val="20"/>
    </w:rPr>
  </w:style>
  <w:style w:type="character" w:customStyle="1" w:styleId="931">
    <w:name w:val="EmailStyle680"/>
    <w:qFormat/>
    <w:uiPriority w:val="0"/>
    <w:rPr>
      <w:rFonts w:ascii="Arial" w:hAnsi="Arial" w:eastAsia="宋体" w:cs="Arial"/>
      <w:color w:val="auto"/>
      <w:sz w:val="20"/>
    </w:rPr>
  </w:style>
  <w:style w:type="character" w:customStyle="1" w:styleId="932">
    <w:name w:val="EmailStyle681"/>
    <w:qFormat/>
    <w:uiPriority w:val="0"/>
    <w:rPr>
      <w:rFonts w:ascii="Arial" w:hAnsi="Arial" w:eastAsia="宋体" w:cs="Arial"/>
      <w:color w:val="auto"/>
      <w:sz w:val="20"/>
    </w:rPr>
  </w:style>
  <w:style w:type="character" w:customStyle="1" w:styleId="933">
    <w:name w:val="EmailStyle682"/>
    <w:qFormat/>
    <w:uiPriority w:val="0"/>
    <w:rPr>
      <w:rFonts w:ascii="Arial" w:hAnsi="Arial" w:eastAsia="宋体" w:cs="Arial"/>
      <w:color w:val="auto"/>
      <w:sz w:val="20"/>
    </w:rPr>
  </w:style>
  <w:style w:type="character" w:customStyle="1" w:styleId="934">
    <w:name w:val="EmailStyle683"/>
    <w:qFormat/>
    <w:uiPriority w:val="0"/>
    <w:rPr>
      <w:rFonts w:ascii="Arial" w:hAnsi="Arial" w:eastAsia="宋体" w:cs="Arial"/>
      <w:color w:val="auto"/>
      <w:sz w:val="20"/>
    </w:rPr>
  </w:style>
  <w:style w:type="character" w:customStyle="1" w:styleId="935">
    <w:name w:val="EmailStyle684"/>
    <w:qFormat/>
    <w:uiPriority w:val="0"/>
    <w:rPr>
      <w:rFonts w:ascii="Arial" w:hAnsi="Arial" w:eastAsia="宋体" w:cs="Arial"/>
      <w:color w:val="auto"/>
      <w:sz w:val="20"/>
    </w:rPr>
  </w:style>
  <w:style w:type="character" w:customStyle="1" w:styleId="936">
    <w:name w:val="EmailStyle685"/>
    <w:qFormat/>
    <w:uiPriority w:val="0"/>
    <w:rPr>
      <w:rFonts w:ascii="Arial" w:hAnsi="Arial" w:eastAsia="宋体" w:cs="Arial"/>
      <w:color w:val="auto"/>
      <w:sz w:val="20"/>
    </w:rPr>
  </w:style>
  <w:style w:type="character" w:customStyle="1" w:styleId="937">
    <w:name w:val="EmailStyle686"/>
    <w:qFormat/>
    <w:uiPriority w:val="0"/>
    <w:rPr>
      <w:rFonts w:ascii="Arial" w:hAnsi="Arial" w:eastAsia="宋体" w:cs="Arial"/>
      <w:color w:val="auto"/>
      <w:sz w:val="20"/>
    </w:rPr>
  </w:style>
  <w:style w:type="character" w:customStyle="1" w:styleId="938">
    <w:name w:val="EmailStyle687"/>
    <w:qFormat/>
    <w:uiPriority w:val="0"/>
    <w:rPr>
      <w:rFonts w:ascii="Arial" w:hAnsi="Arial" w:eastAsia="宋体" w:cs="Arial"/>
      <w:color w:val="auto"/>
      <w:sz w:val="20"/>
    </w:rPr>
  </w:style>
  <w:style w:type="character" w:customStyle="1" w:styleId="939">
    <w:name w:val="EmailStyle688"/>
    <w:qFormat/>
    <w:uiPriority w:val="0"/>
    <w:rPr>
      <w:rFonts w:ascii="Arial" w:hAnsi="Arial" w:eastAsia="宋体" w:cs="Arial"/>
      <w:color w:val="auto"/>
      <w:sz w:val="20"/>
    </w:rPr>
  </w:style>
  <w:style w:type="character" w:customStyle="1" w:styleId="940">
    <w:name w:val="EmailStyle689"/>
    <w:qFormat/>
    <w:uiPriority w:val="0"/>
    <w:rPr>
      <w:rFonts w:ascii="Arial" w:hAnsi="Arial" w:eastAsia="宋体" w:cs="Arial"/>
      <w:color w:val="auto"/>
      <w:sz w:val="20"/>
    </w:rPr>
  </w:style>
  <w:style w:type="character" w:customStyle="1" w:styleId="941">
    <w:name w:val="EmailStyle690"/>
    <w:qFormat/>
    <w:uiPriority w:val="0"/>
    <w:rPr>
      <w:rFonts w:ascii="Arial" w:hAnsi="Arial" w:eastAsia="宋体" w:cs="Arial"/>
      <w:color w:val="auto"/>
      <w:sz w:val="20"/>
    </w:rPr>
  </w:style>
  <w:style w:type="character" w:customStyle="1" w:styleId="942">
    <w:name w:val="EmailStyle691"/>
    <w:qFormat/>
    <w:uiPriority w:val="0"/>
    <w:rPr>
      <w:rFonts w:ascii="Arial" w:hAnsi="Arial" w:eastAsia="宋体" w:cs="Arial"/>
      <w:color w:val="auto"/>
      <w:sz w:val="20"/>
    </w:rPr>
  </w:style>
  <w:style w:type="character" w:customStyle="1" w:styleId="943">
    <w:name w:val="EmailStyle692"/>
    <w:qFormat/>
    <w:uiPriority w:val="0"/>
    <w:rPr>
      <w:rFonts w:ascii="Arial" w:hAnsi="Arial" w:eastAsia="宋体" w:cs="Arial"/>
      <w:color w:val="auto"/>
      <w:sz w:val="20"/>
    </w:rPr>
  </w:style>
  <w:style w:type="character" w:customStyle="1" w:styleId="944">
    <w:name w:val="EmailStyle693"/>
    <w:qFormat/>
    <w:uiPriority w:val="0"/>
    <w:rPr>
      <w:rFonts w:ascii="Arial" w:hAnsi="Arial" w:eastAsia="宋体" w:cs="Arial"/>
      <w:color w:val="auto"/>
      <w:sz w:val="20"/>
    </w:rPr>
  </w:style>
  <w:style w:type="character" w:customStyle="1" w:styleId="945">
    <w:name w:val="EmailStyle694"/>
    <w:qFormat/>
    <w:uiPriority w:val="0"/>
    <w:rPr>
      <w:rFonts w:ascii="Arial" w:hAnsi="Arial" w:eastAsia="宋体" w:cs="Arial"/>
      <w:color w:val="auto"/>
      <w:sz w:val="20"/>
    </w:rPr>
  </w:style>
  <w:style w:type="character" w:customStyle="1" w:styleId="946">
    <w:name w:val="EmailStyle695"/>
    <w:qFormat/>
    <w:uiPriority w:val="0"/>
    <w:rPr>
      <w:rFonts w:ascii="Arial" w:hAnsi="Arial" w:eastAsia="宋体" w:cs="Arial"/>
      <w:color w:val="auto"/>
      <w:sz w:val="20"/>
    </w:rPr>
  </w:style>
  <w:style w:type="character" w:customStyle="1" w:styleId="947">
    <w:name w:val="EmailStyle697"/>
    <w:qFormat/>
    <w:uiPriority w:val="0"/>
    <w:rPr>
      <w:rFonts w:ascii="Arial" w:hAnsi="Arial" w:eastAsia="宋体" w:cs="Arial"/>
      <w:color w:val="auto"/>
      <w:sz w:val="20"/>
    </w:rPr>
  </w:style>
  <w:style w:type="character" w:customStyle="1" w:styleId="948">
    <w:name w:val="EmailStyle698"/>
    <w:qFormat/>
    <w:uiPriority w:val="0"/>
    <w:rPr>
      <w:rFonts w:ascii="Arial" w:hAnsi="Arial" w:eastAsia="宋体" w:cs="Arial"/>
      <w:color w:val="auto"/>
      <w:sz w:val="20"/>
    </w:rPr>
  </w:style>
  <w:style w:type="character" w:customStyle="1" w:styleId="949">
    <w:name w:val="EmailStyle7011"/>
    <w:qFormat/>
    <w:uiPriority w:val="0"/>
    <w:rPr>
      <w:rFonts w:ascii="Arial" w:hAnsi="Arial" w:eastAsia="宋体" w:cs="Arial"/>
      <w:color w:val="auto"/>
      <w:sz w:val="20"/>
    </w:rPr>
  </w:style>
  <w:style w:type="character" w:customStyle="1" w:styleId="950">
    <w:name w:val="EmailStyle7021"/>
    <w:qFormat/>
    <w:uiPriority w:val="0"/>
    <w:rPr>
      <w:rFonts w:ascii="Arial" w:hAnsi="Arial" w:eastAsia="宋体" w:cs="Arial"/>
      <w:color w:val="auto"/>
      <w:sz w:val="20"/>
    </w:rPr>
  </w:style>
  <w:style w:type="character" w:customStyle="1" w:styleId="951">
    <w:name w:val="EmailStyle7051"/>
    <w:qFormat/>
    <w:uiPriority w:val="0"/>
    <w:rPr>
      <w:rFonts w:ascii="Arial" w:hAnsi="Arial" w:eastAsia="宋体" w:cs="Arial"/>
      <w:color w:val="auto"/>
      <w:sz w:val="20"/>
    </w:rPr>
  </w:style>
  <w:style w:type="character" w:customStyle="1" w:styleId="952">
    <w:name w:val="EmailStyle7061"/>
    <w:qFormat/>
    <w:uiPriority w:val="0"/>
    <w:rPr>
      <w:rFonts w:ascii="Arial" w:hAnsi="Arial" w:eastAsia="宋体" w:cs="Arial"/>
      <w:color w:val="auto"/>
      <w:sz w:val="20"/>
    </w:rPr>
  </w:style>
  <w:style w:type="character" w:customStyle="1" w:styleId="953">
    <w:name w:val="EmailStyle7131"/>
    <w:qFormat/>
    <w:uiPriority w:val="0"/>
    <w:rPr>
      <w:rFonts w:ascii="Arial" w:hAnsi="Arial" w:eastAsia="宋体" w:cs="Arial"/>
      <w:color w:val="auto"/>
      <w:sz w:val="20"/>
    </w:rPr>
  </w:style>
  <w:style w:type="character" w:customStyle="1" w:styleId="954">
    <w:name w:val="EmailStyle7141"/>
    <w:qFormat/>
    <w:uiPriority w:val="0"/>
    <w:rPr>
      <w:rFonts w:ascii="Arial" w:hAnsi="Arial" w:eastAsia="宋体" w:cs="Arial"/>
      <w:color w:val="auto"/>
      <w:sz w:val="20"/>
    </w:rPr>
  </w:style>
  <w:style w:type="character" w:customStyle="1" w:styleId="955">
    <w:name w:val="EmailStyle7411"/>
    <w:qFormat/>
    <w:uiPriority w:val="0"/>
    <w:rPr>
      <w:rFonts w:ascii="Arial" w:hAnsi="Arial" w:eastAsia="宋体" w:cs="Arial"/>
      <w:color w:val="auto"/>
      <w:sz w:val="20"/>
    </w:rPr>
  </w:style>
  <w:style w:type="character" w:customStyle="1" w:styleId="956">
    <w:name w:val="EmailStyle7421"/>
    <w:qFormat/>
    <w:uiPriority w:val="0"/>
    <w:rPr>
      <w:rFonts w:ascii="Arial" w:hAnsi="Arial" w:eastAsia="宋体" w:cs="Arial"/>
      <w:color w:val="auto"/>
      <w:sz w:val="20"/>
    </w:rPr>
  </w:style>
  <w:style w:type="character" w:customStyle="1" w:styleId="957">
    <w:name w:val="EmailStyle7861"/>
    <w:qFormat/>
    <w:uiPriority w:val="0"/>
    <w:rPr>
      <w:rFonts w:ascii="Arial" w:hAnsi="Arial" w:eastAsia="宋体" w:cs="Arial"/>
      <w:color w:val="auto"/>
      <w:sz w:val="20"/>
    </w:rPr>
  </w:style>
  <w:style w:type="character" w:customStyle="1" w:styleId="958">
    <w:name w:val="EmailStyle7871"/>
    <w:qFormat/>
    <w:uiPriority w:val="0"/>
    <w:rPr>
      <w:rFonts w:ascii="Arial" w:hAnsi="Arial" w:eastAsia="宋体" w:cs="Arial"/>
      <w:color w:val="auto"/>
      <w:sz w:val="20"/>
    </w:rPr>
  </w:style>
  <w:style w:type="character" w:customStyle="1" w:styleId="959">
    <w:name w:val="EmailStyle7881"/>
    <w:qFormat/>
    <w:uiPriority w:val="0"/>
    <w:rPr>
      <w:rFonts w:ascii="Arial" w:hAnsi="Arial" w:eastAsia="宋体" w:cs="Arial"/>
      <w:color w:val="auto"/>
      <w:sz w:val="20"/>
    </w:rPr>
  </w:style>
  <w:style w:type="character" w:customStyle="1" w:styleId="960">
    <w:name w:val="EmailStyle7891"/>
    <w:qFormat/>
    <w:uiPriority w:val="0"/>
    <w:rPr>
      <w:rFonts w:ascii="Arial" w:hAnsi="Arial" w:eastAsia="宋体" w:cs="Arial"/>
      <w:color w:val="auto"/>
      <w:sz w:val="20"/>
    </w:rPr>
  </w:style>
  <w:style w:type="character" w:customStyle="1" w:styleId="961">
    <w:name w:val="EmailStyle7901"/>
    <w:qFormat/>
    <w:uiPriority w:val="0"/>
    <w:rPr>
      <w:rFonts w:ascii="Arial" w:hAnsi="Arial" w:eastAsia="宋体" w:cs="Arial"/>
      <w:color w:val="auto"/>
      <w:sz w:val="20"/>
    </w:rPr>
  </w:style>
  <w:style w:type="character" w:customStyle="1" w:styleId="962">
    <w:name w:val="EmailStyle7911"/>
    <w:qFormat/>
    <w:uiPriority w:val="0"/>
    <w:rPr>
      <w:rFonts w:ascii="Arial" w:hAnsi="Arial" w:eastAsia="宋体" w:cs="Arial"/>
      <w:color w:val="auto"/>
      <w:sz w:val="20"/>
    </w:rPr>
  </w:style>
  <w:style w:type="character" w:customStyle="1" w:styleId="963">
    <w:name w:val="EmailStyle7921"/>
    <w:qFormat/>
    <w:uiPriority w:val="0"/>
    <w:rPr>
      <w:rFonts w:ascii="Arial" w:hAnsi="Arial" w:eastAsia="宋体" w:cs="Arial"/>
      <w:color w:val="auto"/>
      <w:sz w:val="20"/>
    </w:rPr>
  </w:style>
  <w:style w:type="character" w:customStyle="1" w:styleId="964">
    <w:name w:val="EmailStyle7931"/>
    <w:qFormat/>
    <w:uiPriority w:val="0"/>
    <w:rPr>
      <w:rFonts w:ascii="Arial" w:hAnsi="Arial" w:eastAsia="宋体" w:cs="Arial"/>
      <w:color w:val="auto"/>
      <w:sz w:val="20"/>
    </w:rPr>
  </w:style>
  <w:style w:type="paragraph" w:customStyle="1" w:styleId="965">
    <w:name w:val="正文文本 212"/>
    <w:basedOn w:val="1"/>
    <w:qFormat/>
    <w:uiPriority w:val="0"/>
    <w:pPr>
      <w:adjustRightInd w:val="0"/>
      <w:spacing w:line="360" w:lineRule="auto"/>
      <w:ind w:firstLine="359" w:firstLineChars="200"/>
    </w:pPr>
    <w:rPr>
      <w:rFonts w:ascii="Times New Roman" w:hAnsi="Times New Roman" w:eastAsia="宋体" w:cs="Times New Roman"/>
      <w:color w:val="FF0000"/>
      <w:sz w:val="24"/>
      <w:szCs w:val="20"/>
    </w:rPr>
  </w:style>
  <w:style w:type="paragraph" w:customStyle="1" w:styleId="966">
    <w:name w:val="Char1 Char Char Char Char Char Char"/>
    <w:basedOn w:val="1"/>
    <w:qFormat/>
    <w:uiPriority w:val="0"/>
    <w:pPr>
      <w:adjustRightInd w:val="0"/>
      <w:spacing w:line="360" w:lineRule="auto"/>
      <w:ind w:firstLine="200" w:firstLineChars="200"/>
    </w:pPr>
    <w:rPr>
      <w:rFonts w:ascii="Times New Roman" w:hAnsi="Times New Roman" w:eastAsia="宋体" w:cs="Times New Roman"/>
      <w:kern w:val="0"/>
      <w:sz w:val="24"/>
      <w:szCs w:val="20"/>
    </w:rPr>
  </w:style>
  <w:style w:type="paragraph" w:customStyle="1" w:styleId="967">
    <w:name w:val="正文文本 211"/>
    <w:basedOn w:val="1"/>
    <w:qFormat/>
    <w:uiPriority w:val="0"/>
    <w:pPr>
      <w:adjustRightInd w:val="0"/>
      <w:spacing w:line="360" w:lineRule="auto"/>
      <w:ind w:firstLine="359" w:firstLineChars="200"/>
    </w:pPr>
    <w:rPr>
      <w:rFonts w:ascii="Times New Roman" w:hAnsi="Times New Roman" w:eastAsia="宋体" w:cs="Times New Roman"/>
      <w:color w:val="FF0000"/>
      <w:sz w:val="24"/>
      <w:szCs w:val="20"/>
    </w:rPr>
  </w:style>
  <w:style w:type="paragraph" w:customStyle="1" w:styleId="968">
    <w:name w:val="Char1 Char Char Char Char Char Char1"/>
    <w:basedOn w:val="1"/>
    <w:qFormat/>
    <w:uiPriority w:val="0"/>
    <w:pPr>
      <w:adjustRightInd w:val="0"/>
      <w:spacing w:line="360" w:lineRule="auto"/>
      <w:ind w:firstLine="200" w:firstLineChars="200"/>
    </w:pPr>
    <w:rPr>
      <w:rFonts w:ascii="Times New Roman" w:hAnsi="Times New Roman" w:eastAsia="宋体" w:cs="Times New Roman"/>
      <w:kern w:val="0"/>
      <w:sz w:val="24"/>
      <w:szCs w:val="20"/>
    </w:rPr>
  </w:style>
  <w:style w:type="character" w:customStyle="1" w:styleId="969">
    <w:name w:val="EmailStyle8751"/>
    <w:qFormat/>
    <w:uiPriority w:val="0"/>
    <w:rPr>
      <w:rFonts w:ascii="Arial" w:hAnsi="Arial" w:eastAsia="宋体" w:cs="Arial"/>
      <w:color w:val="auto"/>
      <w:sz w:val="20"/>
    </w:rPr>
  </w:style>
  <w:style w:type="character" w:customStyle="1" w:styleId="970">
    <w:name w:val="EmailStyle8761"/>
    <w:qFormat/>
    <w:uiPriority w:val="0"/>
    <w:rPr>
      <w:rFonts w:ascii="Arial" w:hAnsi="Arial" w:eastAsia="宋体" w:cs="Arial"/>
      <w:color w:val="auto"/>
      <w:sz w:val="20"/>
    </w:rPr>
  </w:style>
  <w:style w:type="paragraph" w:customStyle="1" w:styleId="971">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textAlignment w:val="top"/>
    </w:pPr>
    <w:rPr>
      <w:rFonts w:ascii="宋体" w:hAnsi="宋体" w:eastAsia="宋体" w:cs="宋体"/>
      <w:kern w:val="0"/>
      <w:sz w:val="24"/>
      <w:szCs w:val="21"/>
    </w:rPr>
  </w:style>
  <w:style w:type="paragraph" w:customStyle="1" w:styleId="972">
    <w:name w:val="xl97"/>
    <w:basedOn w:val="1"/>
    <w:qFormat/>
    <w:uiPriority w:val="0"/>
    <w:pPr>
      <w:widowControl/>
      <w:pBdr>
        <w:left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973">
    <w:name w:val="xl98"/>
    <w:basedOn w:val="1"/>
    <w:qFormat/>
    <w:uiPriority w:val="0"/>
    <w:pPr>
      <w:widowControl/>
      <w:pBdr>
        <w:top w:val="single" w:color="auto" w:sz="4" w:space="0"/>
        <w:left w:val="single" w:color="auto" w:sz="4" w:space="0"/>
      </w:pBdr>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974">
    <w:name w:val="xl99"/>
    <w:basedOn w:val="1"/>
    <w:qFormat/>
    <w:uiPriority w:val="0"/>
    <w:pPr>
      <w:widowControl/>
      <w:pBdr>
        <w:top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975">
    <w:name w:val="xl100"/>
    <w:basedOn w:val="1"/>
    <w:qFormat/>
    <w:uiPriority w:val="0"/>
    <w:pPr>
      <w:widowControl/>
      <w:pBdr>
        <w:left w:val="single" w:color="auto" w:sz="4" w:space="0"/>
      </w:pBdr>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976">
    <w:name w:val="xl101"/>
    <w:basedOn w:val="1"/>
    <w:qFormat/>
    <w:uiPriority w:val="0"/>
    <w:pPr>
      <w:widowControl/>
      <w:pBdr>
        <w:right w:val="single" w:color="auto" w:sz="4" w:space="0"/>
      </w:pBdr>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977">
    <w:name w:val="xl102"/>
    <w:basedOn w:val="1"/>
    <w:qFormat/>
    <w:uiPriority w:val="0"/>
    <w:pPr>
      <w:widowControl/>
      <w:pBdr>
        <w:left w:val="single" w:color="auto" w:sz="4" w:space="0"/>
        <w:bottom w:val="single" w:color="auto" w:sz="4" w:space="0"/>
      </w:pBdr>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978">
    <w:name w:val="xl103"/>
    <w:basedOn w:val="1"/>
    <w:qFormat/>
    <w:uiPriority w:val="0"/>
    <w:pPr>
      <w:widowControl/>
      <w:pBdr>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979">
    <w:name w:val="xl104"/>
    <w:basedOn w:val="1"/>
    <w:qFormat/>
    <w:uiPriority w:val="0"/>
    <w:pPr>
      <w:widowControl/>
      <w:pBdr>
        <w:left w:val="single" w:color="auto" w:sz="4" w:space="0"/>
        <w:right w:val="single" w:color="auto" w:sz="4" w:space="0"/>
      </w:pBdr>
      <w:spacing w:before="100" w:beforeAutospacing="1" w:after="100" w:afterAutospacing="1" w:line="360" w:lineRule="auto"/>
      <w:ind w:firstLine="200" w:firstLineChars="200"/>
      <w:jc w:val="right"/>
    </w:pPr>
    <w:rPr>
      <w:rFonts w:ascii="宋体" w:hAnsi="宋体" w:eastAsia="宋体" w:cs="宋体"/>
      <w:kern w:val="0"/>
      <w:sz w:val="24"/>
      <w:szCs w:val="24"/>
    </w:rPr>
  </w:style>
  <w:style w:type="paragraph" w:customStyle="1" w:styleId="980">
    <w:name w:val="xl105"/>
    <w:basedOn w:val="1"/>
    <w:qFormat/>
    <w:uiPriority w:val="0"/>
    <w:pPr>
      <w:widowControl/>
      <w:pBdr>
        <w:top w:val="single" w:color="auto" w:sz="4" w:space="0"/>
        <w:left w:val="single" w:color="auto" w:sz="4" w:space="0"/>
        <w:bottom w:val="single" w:color="auto" w:sz="4" w:space="0"/>
      </w:pBdr>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981">
    <w:name w:val="xl106"/>
    <w:basedOn w:val="1"/>
    <w:qFormat/>
    <w:uiPriority w:val="0"/>
    <w:pPr>
      <w:widowControl/>
      <w:pBdr>
        <w:top w:val="single" w:color="auto" w:sz="4" w:space="0"/>
        <w:left w:val="single" w:color="auto" w:sz="4" w:space="0"/>
        <w:bottom w:val="single" w:color="auto" w:sz="4" w:space="0"/>
      </w:pBdr>
      <w:spacing w:before="100" w:beforeAutospacing="1" w:after="100" w:afterAutospacing="1" w:line="360" w:lineRule="auto"/>
      <w:ind w:firstLine="200" w:firstLineChars="200"/>
      <w:jc w:val="center"/>
    </w:pPr>
    <w:rPr>
      <w:rFonts w:ascii="宋体" w:hAnsi="宋体" w:eastAsia="宋体" w:cs="宋体"/>
      <w:b/>
      <w:bCs/>
      <w:kern w:val="0"/>
      <w:sz w:val="24"/>
      <w:szCs w:val="24"/>
    </w:rPr>
  </w:style>
  <w:style w:type="paragraph" w:customStyle="1" w:styleId="982">
    <w:name w:val="xl107"/>
    <w:basedOn w:val="1"/>
    <w:qFormat/>
    <w:uiPriority w:val="0"/>
    <w:pPr>
      <w:widowControl/>
      <w:pBdr>
        <w:top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宋体"/>
      <w:b/>
      <w:bCs/>
      <w:kern w:val="0"/>
      <w:sz w:val="24"/>
      <w:szCs w:val="24"/>
    </w:rPr>
  </w:style>
  <w:style w:type="paragraph" w:customStyle="1" w:styleId="983">
    <w:name w:val="xl108"/>
    <w:basedOn w:val="1"/>
    <w:qFormat/>
    <w:uiPriority w:val="0"/>
    <w:pPr>
      <w:widowControl/>
      <w:spacing w:before="100" w:beforeAutospacing="1" w:after="100" w:afterAutospacing="1" w:line="360" w:lineRule="auto"/>
      <w:ind w:firstLine="200" w:firstLineChars="200"/>
      <w:jc w:val="left"/>
      <w:textAlignment w:val="top"/>
    </w:pPr>
    <w:rPr>
      <w:rFonts w:ascii="宋体" w:hAnsi="宋体" w:eastAsia="宋体" w:cs="宋体"/>
      <w:kern w:val="0"/>
      <w:sz w:val="24"/>
      <w:szCs w:val="24"/>
    </w:rPr>
  </w:style>
  <w:style w:type="paragraph" w:customStyle="1" w:styleId="984">
    <w:name w:val="xl109"/>
    <w:basedOn w:val="1"/>
    <w:qFormat/>
    <w:uiPriority w:val="0"/>
    <w:pPr>
      <w:widowControl/>
      <w:pBdr>
        <w:right w:val="single" w:color="auto" w:sz="4" w:space="0"/>
      </w:pBdr>
      <w:spacing w:before="100" w:beforeAutospacing="1" w:after="100" w:afterAutospacing="1" w:line="360" w:lineRule="auto"/>
      <w:ind w:firstLine="200" w:firstLineChars="200"/>
    </w:pPr>
    <w:rPr>
      <w:rFonts w:ascii="宋体" w:hAnsi="宋体" w:eastAsia="宋体" w:cs="宋体"/>
      <w:kern w:val="0"/>
      <w:sz w:val="24"/>
      <w:szCs w:val="24"/>
    </w:rPr>
  </w:style>
  <w:style w:type="paragraph" w:customStyle="1" w:styleId="985">
    <w:name w:val="xl110"/>
    <w:basedOn w:val="1"/>
    <w:qFormat/>
    <w:uiPriority w:val="0"/>
    <w:pPr>
      <w:widowControl/>
      <w:pBdr>
        <w:top w:val="single" w:color="auto" w:sz="4" w:space="0"/>
        <w:left w:val="single" w:color="auto" w:sz="4" w:space="0"/>
      </w:pBdr>
      <w:spacing w:before="100" w:beforeAutospacing="1" w:after="100" w:afterAutospacing="1" w:line="360" w:lineRule="auto"/>
      <w:ind w:firstLine="200" w:firstLineChars="200"/>
      <w:jc w:val="left"/>
      <w:textAlignment w:val="top"/>
    </w:pPr>
    <w:rPr>
      <w:rFonts w:ascii="宋体" w:hAnsi="宋体" w:eastAsia="宋体" w:cs="宋体"/>
      <w:kern w:val="0"/>
      <w:sz w:val="24"/>
      <w:szCs w:val="24"/>
    </w:rPr>
  </w:style>
  <w:style w:type="paragraph" w:customStyle="1" w:styleId="986">
    <w:name w:val="xl111"/>
    <w:basedOn w:val="1"/>
    <w:qFormat/>
    <w:uiPriority w:val="0"/>
    <w:pPr>
      <w:widowControl/>
      <w:pBdr>
        <w:top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宋体"/>
      <w:kern w:val="0"/>
      <w:sz w:val="24"/>
      <w:szCs w:val="24"/>
    </w:rPr>
  </w:style>
  <w:style w:type="paragraph" w:customStyle="1" w:styleId="987">
    <w:name w:val="xl112"/>
    <w:basedOn w:val="1"/>
    <w:qFormat/>
    <w:uiPriority w:val="0"/>
    <w:pPr>
      <w:widowControl/>
      <w:pBdr>
        <w:left w:val="single" w:color="auto" w:sz="4" w:space="0"/>
        <w:bottom w:val="single" w:color="auto" w:sz="4" w:space="0"/>
      </w:pBdr>
      <w:spacing w:before="100" w:beforeAutospacing="1" w:after="100" w:afterAutospacing="1" w:line="360" w:lineRule="auto"/>
      <w:ind w:firstLine="200" w:firstLineChars="200"/>
      <w:jc w:val="left"/>
      <w:textAlignment w:val="top"/>
    </w:pPr>
    <w:rPr>
      <w:rFonts w:ascii="宋体" w:hAnsi="宋体" w:eastAsia="宋体" w:cs="宋体"/>
      <w:kern w:val="0"/>
      <w:sz w:val="24"/>
      <w:szCs w:val="24"/>
    </w:rPr>
  </w:style>
  <w:style w:type="paragraph" w:customStyle="1" w:styleId="988">
    <w:name w:val="xl113"/>
    <w:basedOn w:val="1"/>
    <w:qFormat/>
    <w:uiPriority w:val="0"/>
    <w:pPr>
      <w:widowControl/>
      <w:pBdr>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宋体"/>
      <w:kern w:val="0"/>
      <w:sz w:val="24"/>
      <w:szCs w:val="24"/>
    </w:rPr>
  </w:style>
  <w:style w:type="paragraph" w:customStyle="1" w:styleId="989">
    <w:name w:val="xl114"/>
    <w:basedOn w:val="1"/>
    <w:qFormat/>
    <w:uiPriority w:val="0"/>
    <w:pPr>
      <w:widowControl/>
      <w:pBdr>
        <w:right w:val="single" w:color="auto" w:sz="4" w:space="0"/>
      </w:pBdr>
      <w:spacing w:before="100" w:beforeAutospacing="1" w:after="100" w:afterAutospacing="1" w:line="360" w:lineRule="auto"/>
      <w:ind w:firstLine="200" w:firstLineChars="200"/>
      <w:jc w:val="left"/>
      <w:textAlignment w:val="top"/>
    </w:pPr>
    <w:rPr>
      <w:rFonts w:ascii="宋体" w:hAnsi="宋体" w:eastAsia="宋体" w:cs="宋体"/>
      <w:kern w:val="0"/>
      <w:sz w:val="24"/>
      <w:szCs w:val="24"/>
    </w:rPr>
  </w:style>
  <w:style w:type="paragraph" w:customStyle="1" w:styleId="990">
    <w:name w:val="xl115"/>
    <w:basedOn w:val="1"/>
    <w:qFormat/>
    <w:uiPriority w:val="0"/>
    <w:pPr>
      <w:widowControl/>
      <w:pBdr>
        <w:left w:val="single" w:color="auto" w:sz="4" w:space="0"/>
      </w:pBdr>
      <w:spacing w:before="100" w:beforeAutospacing="1" w:after="100" w:afterAutospacing="1" w:line="360" w:lineRule="auto"/>
      <w:ind w:firstLine="200" w:firstLineChars="200"/>
      <w:jc w:val="left"/>
      <w:textAlignment w:val="top"/>
    </w:pPr>
    <w:rPr>
      <w:rFonts w:ascii="宋体" w:hAnsi="宋体" w:eastAsia="宋体" w:cs="宋体"/>
      <w:kern w:val="0"/>
      <w:sz w:val="24"/>
      <w:szCs w:val="24"/>
    </w:rPr>
  </w:style>
  <w:style w:type="paragraph" w:customStyle="1" w:styleId="991">
    <w:name w:val="xl116"/>
    <w:basedOn w:val="1"/>
    <w:qFormat/>
    <w:uiPriority w:val="0"/>
    <w:pPr>
      <w:widowControl/>
      <w:pBdr>
        <w:left w:val="single" w:color="auto" w:sz="4" w:space="0"/>
      </w:pBdr>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992">
    <w:name w:val="xl117"/>
    <w:basedOn w:val="1"/>
    <w:qFormat/>
    <w:uiPriority w:val="0"/>
    <w:pPr>
      <w:widowControl/>
      <w:pBdr>
        <w:left w:val="single" w:color="auto" w:sz="4" w:space="0"/>
      </w:pBdr>
      <w:spacing w:before="100" w:beforeAutospacing="1" w:after="100" w:afterAutospacing="1" w:line="360" w:lineRule="auto"/>
      <w:ind w:firstLine="200" w:firstLineChars="200"/>
    </w:pPr>
    <w:rPr>
      <w:rFonts w:ascii="宋体" w:hAnsi="宋体" w:eastAsia="宋体" w:cs="宋体"/>
      <w:kern w:val="0"/>
      <w:sz w:val="24"/>
      <w:szCs w:val="24"/>
    </w:rPr>
  </w:style>
  <w:style w:type="paragraph" w:customStyle="1" w:styleId="993">
    <w:name w:val="xl118"/>
    <w:basedOn w:val="1"/>
    <w:qFormat/>
    <w:uiPriority w:val="0"/>
    <w:pPr>
      <w:widowControl/>
      <w:pBdr>
        <w:left w:val="single" w:color="auto" w:sz="4" w:space="0"/>
        <w:bottom w:val="single" w:color="auto" w:sz="4" w:space="0"/>
      </w:pBdr>
      <w:spacing w:before="100" w:beforeAutospacing="1" w:after="100" w:afterAutospacing="1" w:line="360" w:lineRule="auto"/>
      <w:ind w:firstLine="200" w:firstLineChars="200"/>
    </w:pPr>
    <w:rPr>
      <w:rFonts w:ascii="宋体" w:hAnsi="宋体" w:eastAsia="宋体" w:cs="宋体"/>
      <w:kern w:val="0"/>
      <w:sz w:val="24"/>
      <w:szCs w:val="24"/>
    </w:rPr>
  </w:style>
  <w:style w:type="paragraph" w:customStyle="1" w:styleId="994">
    <w:name w:val="xl119"/>
    <w:basedOn w:val="1"/>
    <w:qFormat/>
    <w:uiPriority w:val="0"/>
    <w:pPr>
      <w:widowControl/>
      <w:pBdr>
        <w:top w:val="single" w:color="auto" w:sz="4" w:space="0"/>
        <w:left w:val="single" w:color="auto" w:sz="4" w:space="0"/>
      </w:pBdr>
      <w:spacing w:before="100" w:beforeAutospacing="1" w:after="100" w:afterAutospacing="1" w:line="360" w:lineRule="auto"/>
      <w:ind w:firstLine="200" w:firstLineChars="200"/>
    </w:pPr>
    <w:rPr>
      <w:rFonts w:ascii="宋体" w:hAnsi="宋体" w:eastAsia="宋体" w:cs="宋体"/>
      <w:kern w:val="0"/>
      <w:sz w:val="24"/>
      <w:szCs w:val="24"/>
    </w:rPr>
  </w:style>
  <w:style w:type="paragraph" w:customStyle="1" w:styleId="995">
    <w:name w:val="xl120"/>
    <w:basedOn w:val="1"/>
    <w:qFormat/>
    <w:uiPriority w:val="0"/>
    <w:pPr>
      <w:widowControl/>
      <w:pBdr>
        <w:right w:val="single" w:color="auto" w:sz="4" w:space="0"/>
      </w:pBdr>
      <w:spacing w:before="100" w:beforeAutospacing="1" w:after="100" w:afterAutospacing="1" w:line="360" w:lineRule="auto"/>
      <w:ind w:firstLine="200" w:firstLineChars="200"/>
      <w:jc w:val="left"/>
      <w:textAlignment w:val="top"/>
    </w:pPr>
    <w:rPr>
      <w:rFonts w:ascii="宋体" w:hAnsi="宋体" w:eastAsia="宋体" w:cs="宋体"/>
      <w:color w:val="FF0000"/>
      <w:kern w:val="0"/>
      <w:sz w:val="24"/>
      <w:szCs w:val="24"/>
    </w:rPr>
  </w:style>
  <w:style w:type="paragraph" w:customStyle="1" w:styleId="996">
    <w:name w:val="xl121"/>
    <w:basedOn w:val="1"/>
    <w:qFormat/>
    <w:uiPriority w:val="0"/>
    <w:pPr>
      <w:widowControl/>
      <w:pBdr>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宋体"/>
      <w:color w:val="FF0000"/>
      <w:kern w:val="0"/>
      <w:sz w:val="24"/>
      <w:szCs w:val="24"/>
    </w:rPr>
  </w:style>
  <w:style w:type="paragraph" w:customStyle="1" w:styleId="997">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right"/>
    </w:pPr>
    <w:rPr>
      <w:rFonts w:ascii="宋体" w:hAnsi="宋体" w:eastAsia="宋体" w:cs="宋体"/>
      <w:kern w:val="0"/>
      <w:sz w:val="24"/>
      <w:szCs w:val="24"/>
    </w:rPr>
  </w:style>
  <w:style w:type="paragraph" w:customStyle="1" w:styleId="998">
    <w:name w:val="xl123"/>
    <w:basedOn w:val="1"/>
    <w:qFormat/>
    <w:uiPriority w:val="0"/>
    <w:pPr>
      <w:widowControl/>
      <w:pBdr>
        <w:top w:val="single" w:color="auto" w:sz="4" w:space="0"/>
        <w:left w:val="single" w:color="auto" w:sz="4" w:space="0"/>
        <w:bottom w:val="single" w:color="auto" w:sz="4" w:space="0"/>
      </w:pBdr>
      <w:spacing w:before="100" w:beforeAutospacing="1" w:after="100" w:afterAutospacing="1" w:line="360" w:lineRule="auto"/>
      <w:ind w:firstLine="200" w:firstLineChars="200"/>
      <w:jc w:val="center"/>
    </w:pPr>
    <w:rPr>
      <w:rFonts w:ascii="宋体" w:hAnsi="宋体" w:eastAsia="宋体" w:cs="宋体"/>
      <w:kern w:val="0"/>
      <w:sz w:val="24"/>
      <w:szCs w:val="24"/>
    </w:rPr>
  </w:style>
  <w:style w:type="paragraph" w:customStyle="1" w:styleId="999">
    <w:name w:val="xl124"/>
    <w:basedOn w:val="1"/>
    <w:qFormat/>
    <w:uiPriority w:val="0"/>
    <w:pPr>
      <w:widowControl/>
      <w:pBdr>
        <w:top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宋体"/>
      <w:kern w:val="0"/>
      <w:sz w:val="24"/>
      <w:szCs w:val="24"/>
    </w:rPr>
  </w:style>
  <w:style w:type="paragraph" w:customStyle="1" w:styleId="1000">
    <w:name w:val="xl125"/>
    <w:basedOn w:val="1"/>
    <w:qFormat/>
    <w:uiPriority w:val="0"/>
    <w:pPr>
      <w:widowControl/>
      <w:pBdr>
        <w:top w:val="single" w:color="auto" w:sz="4" w:space="0"/>
        <w:left w:val="single" w:color="auto" w:sz="4" w:space="0"/>
      </w:pBdr>
      <w:spacing w:before="100" w:beforeAutospacing="1" w:after="100" w:afterAutospacing="1" w:line="360" w:lineRule="auto"/>
      <w:ind w:firstLine="200" w:firstLineChars="200"/>
      <w:jc w:val="right"/>
    </w:pPr>
    <w:rPr>
      <w:rFonts w:ascii="宋体" w:hAnsi="宋体" w:eastAsia="宋体" w:cs="宋体"/>
      <w:kern w:val="0"/>
      <w:sz w:val="24"/>
      <w:szCs w:val="24"/>
    </w:rPr>
  </w:style>
  <w:style w:type="paragraph" w:customStyle="1" w:styleId="1001">
    <w:name w:val="xl126"/>
    <w:basedOn w:val="1"/>
    <w:qFormat/>
    <w:uiPriority w:val="0"/>
    <w:pPr>
      <w:widowControl/>
      <w:pBdr>
        <w:top w:val="single" w:color="auto" w:sz="4" w:space="0"/>
        <w:left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宋体"/>
      <w:kern w:val="0"/>
      <w:sz w:val="24"/>
      <w:szCs w:val="24"/>
    </w:rPr>
  </w:style>
  <w:style w:type="paragraph" w:customStyle="1" w:styleId="1002">
    <w:name w:val="xl127"/>
    <w:basedOn w:val="1"/>
    <w:qFormat/>
    <w:uiPriority w:val="0"/>
    <w:pPr>
      <w:widowControl/>
      <w:pBdr>
        <w:left w:val="single" w:color="auto" w:sz="4" w:space="0"/>
        <w:bottom w:val="single" w:color="auto" w:sz="4" w:space="0"/>
      </w:pBdr>
      <w:spacing w:before="100" w:beforeAutospacing="1" w:after="100" w:afterAutospacing="1" w:line="360" w:lineRule="auto"/>
      <w:ind w:firstLine="200" w:firstLineChars="200"/>
      <w:jc w:val="right"/>
    </w:pPr>
    <w:rPr>
      <w:rFonts w:ascii="宋体" w:hAnsi="宋体" w:eastAsia="宋体" w:cs="宋体"/>
      <w:kern w:val="0"/>
      <w:sz w:val="24"/>
      <w:szCs w:val="24"/>
    </w:rPr>
  </w:style>
  <w:style w:type="paragraph" w:customStyle="1" w:styleId="1003">
    <w:name w:val="xl128"/>
    <w:basedOn w:val="1"/>
    <w:qFormat/>
    <w:uiPriority w:val="0"/>
    <w:pPr>
      <w:widowControl/>
      <w:pBdr>
        <w:left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宋体"/>
      <w:kern w:val="0"/>
      <w:sz w:val="24"/>
      <w:szCs w:val="24"/>
    </w:rPr>
  </w:style>
  <w:style w:type="paragraph" w:customStyle="1" w:styleId="1004">
    <w:name w:val="xl129"/>
    <w:basedOn w:val="1"/>
    <w:qFormat/>
    <w:uiPriority w:val="0"/>
    <w:pPr>
      <w:widowControl/>
      <w:spacing w:before="100" w:beforeAutospacing="1" w:after="100" w:afterAutospacing="1" w:line="360" w:lineRule="auto"/>
      <w:ind w:firstLine="200" w:firstLineChars="200"/>
      <w:jc w:val="center"/>
      <w:textAlignment w:val="top"/>
    </w:pPr>
    <w:rPr>
      <w:rFonts w:ascii="宋体" w:hAnsi="宋体" w:eastAsia="宋体" w:cs="宋体"/>
      <w:kern w:val="0"/>
      <w:sz w:val="24"/>
      <w:szCs w:val="24"/>
    </w:rPr>
  </w:style>
  <w:style w:type="paragraph" w:customStyle="1" w:styleId="1005">
    <w:name w:val="xl130"/>
    <w:basedOn w:val="1"/>
    <w:qFormat/>
    <w:uiPriority w:val="0"/>
    <w:pPr>
      <w:widowControl/>
      <w:pBdr>
        <w:left w:val="single" w:color="auto" w:sz="4" w:space="0"/>
        <w:right w:val="single" w:color="auto" w:sz="4" w:space="0"/>
      </w:pBdr>
      <w:spacing w:before="100" w:beforeAutospacing="1" w:after="100" w:afterAutospacing="1" w:line="360" w:lineRule="auto"/>
      <w:ind w:firstLine="200" w:firstLineChars="200"/>
      <w:jc w:val="center"/>
      <w:textAlignment w:val="top"/>
    </w:pPr>
    <w:rPr>
      <w:rFonts w:ascii="宋体" w:hAnsi="宋体" w:eastAsia="宋体" w:cs="宋体"/>
      <w:kern w:val="0"/>
      <w:sz w:val="24"/>
      <w:szCs w:val="24"/>
    </w:rPr>
  </w:style>
  <w:style w:type="paragraph" w:customStyle="1" w:styleId="1006">
    <w:name w:val="xl131"/>
    <w:basedOn w:val="1"/>
    <w:qFormat/>
    <w:uiPriority w:val="0"/>
    <w:pPr>
      <w:widowControl/>
      <w:pBdr>
        <w:left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宋体"/>
      <w:kern w:val="0"/>
      <w:sz w:val="24"/>
      <w:szCs w:val="24"/>
    </w:rPr>
  </w:style>
  <w:style w:type="paragraph" w:customStyle="1" w:styleId="1007">
    <w:name w:val="xl132"/>
    <w:basedOn w:val="1"/>
    <w:qFormat/>
    <w:uiPriority w:val="0"/>
    <w:pPr>
      <w:widowControl/>
      <w:pBdr>
        <w:left w:val="single" w:color="auto" w:sz="8" w:space="0"/>
      </w:pBdr>
      <w:spacing w:before="100" w:beforeAutospacing="1" w:after="100" w:afterAutospacing="1" w:line="360" w:lineRule="auto"/>
      <w:ind w:firstLine="200" w:firstLineChars="200"/>
      <w:jc w:val="right"/>
      <w:textAlignment w:val="top"/>
    </w:pPr>
    <w:rPr>
      <w:rFonts w:ascii="宋体" w:hAnsi="宋体" w:eastAsia="宋体" w:cs="宋体"/>
      <w:kern w:val="0"/>
      <w:sz w:val="24"/>
      <w:szCs w:val="24"/>
    </w:rPr>
  </w:style>
  <w:style w:type="paragraph" w:customStyle="1" w:styleId="1008">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宋体"/>
      <w:kern w:val="0"/>
      <w:sz w:val="24"/>
      <w:szCs w:val="24"/>
    </w:rPr>
  </w:style>
  <w:style w:type="character" w:customStyle="1" w:styleId="1009">
    <w:name w:val="EmailStyle9151"/>
    <w:qFormat/>
    <w:uiPriority w:val="0"/>
    <w:rPr>
      <w:rFonts w:ascii="Arial" w:hAnsi="Arial" w:eastAsia="宋体" w:cs="Arial"/>
      <w:color w:val="auto"/>
      <w:sz w:val="20"/>
    </w:rPr>
  </w:style>
  <w:style w:type="character" w:customStyle="1" w:styleId="1010">
    <w:name w:val="EmailStyle9161"/>
    <w:qFormat/>
    <w:uiPriority w:val="0"/>
    <w:rPr>
      <w:rFonts w:ascii="Arial" w:hAnsi="Arial" w:eastAsia="宋体" w:cs="Arial"/>
      <w:color w:val="auto"/>
      <w:sz w:val="20"/>
    </w:rPr>
  </w:style>
  <w:style w:type="character" w:customStyle="1" w:styleId="1011">
    <w:name w:val="EmailStyle875"/>
    <w:qFormat/>
    <w:uiPriority w:val="0"/>
    <w:rPr>
      <w:rFonts w:ascii="Arial" w:hAnsi="Arial" w:eastAsia="宋体" w:cs="Arial"/>
      <w:color w:val="auto"/>
      <w:sz w:val="20"/>
    </w:rPr>
  </w:style>
  <w:style w:type="character" w:customStyle="1" w:styleId="1012">
    <w:name w:val="EmailStyle876"/>
    <w:qFormat/>
    <w:uiPriority w:val="0"/>
    <w:rPr>
      <w:rFonts w:ascii="Arial" w:hAnsi="Arial" w:eastAsia="宋体" w:cs="Arial"/>
      <w:color w:val="auto"/>
      <w:sz w:val="20"/>
    </w:rPr>
  </w:style>
  <w:style w:type="character" w:customStyle="1" w:styleId="1013">
    <w:name w:val="EmailStyle915"/>
    <w:qFormat/>
    <w:uiPriority w:val="0"/>
    <w:rPr>
      <w:rFonts w:ascii="Arial" w:hAnsi="Arial" w:eastAsia="宋体" w:cs="Arial"/>
      <w:color w:val="auto"/>
      <w:sz w:val="20"/>
    </w:rPr>
  </w:style>
  <w:style w:type="character" w:customStyle="1" w:styleId="1014">
    <w:name w:val="EmailStyle916"/>
    <w:qFormat/>
    <w:uiPriority w:val="0"/>
    <w:rPr>
      <w:rFonts w:ascii="Arial" w:hAnsi="Arial" w:eastAsia="宋体" w:cs="Arial"/>
      <w:color w:val="auto"/>
      <w:sz w:val="20"/>
    </w:rPr>
  </w:style>
  <w:style w:type="paragraph" w:customStyle="1" w:styleId="1015">
    <w:name w:val="xl7826"/>
    <w:basedOn w:val="1"/>
    <w:qFormat/>
    <w:uiPriority w:val="0"/>
    <w:pPr>
      <w:widowControl/>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16">
    <w:name w:val="xl7827"/>
    <w:basedOn w:val="1"/>
    <w:qFormat/>
    <w:uiPriority w:val="0"/>
    <w:pPr>
      <w:widowControl/>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17">
    <w:name w:val="xl7828"/>
    <w:basedOn w:val="1"/>
    <w:qFormat/>
    <w:uiPriority w:val="0"/>
    <w:pPr>
      <w:widowControl/>
      <w:spacing w:before="100" w:beforeAutospacing="1" w:after="100" w:afterAutospacing="1" w:line="360" w:lineRule="auto"/>
      <w:ind w:firstLine="200" w:firstLineChars="200"/>
      <w:jc w:val="center"/>
      <w:textAlignment w:val="center"/>
    </w:pPr>
    <w:rPr>
      <w:rFonts w:ascii="宋体" w:hAnsi="宋体" w:eastAsia="宋体" w:cs="宋体"/>
      <w:kern w:val="0"/>
      <w:sz w:val="20"/>
      <w:szCs w:val="20"/>
    </w:rPr>
  </w:style>
  <w:style w:type="paragraph" w:customStyle="1" w:styleId="1018">
    <w:name w:val="xl7829"/>
    <w:basedOn w:val="1"/>
    <w:qFormat/>
    <w:uiPriority w:val="0"/>
    <w:pPr>
      <w:widowControl/>
      <w:spacing w:before="100" w:beforeAutospacing="1" w:after="100" w:afterAutospacing="1" w:line="360" w:lineRule="auto"/>
      <w:ind w:firstLine="200" w:firstLineChars="200"/>
      <w:jc w:val="left"/>
      <w:textAlignment w:val="center"/>
    </w:pPr>
    <w:rPr>
      <w:rFonts w:ascii="宋体" w:hAnsi="宋体" w:eastAsia="宋体" w:cs="宋体"/>
      <w:b/>
      <w:bCs/>
      <w:kern w:val="0"/>
      <w:sz w:val="20"/>
      <w:szCs w:val="20"/>
    </w:rPr>
  </w:style>
  <w:style w:type="paragraph" w:customStyle="1" w:styleId="1019">
    <w:name w:val="xl7830"/>
    <w:basedOn w:val="1"/>
    <w:qFormat/>
    <w:uiPriority w:val="0"/>
    <w:pPr>
      <w:widowControl/>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20">
    <w:name w:val="xl7831"/>
    <w:basedOn w:val="1"/>
    <w:qFormat/>
    <w:uiPriority w:val="0"/>
    <w:pPr>
      <w:widowControl/>
      <w:spacing w:before="100" w:beforeAutospacing="1" w:after="100" w:afterAutospacing="1" w:line="360" w:lineRule="auto"/>
      <w:ind w:firstLine="200" w:firstLineChars="200"/>
      <w:jc w:val="left"/>
      <w:textAlignment w:val="center"/>
    </w:pPr>
    <w:rPr>
      <w:rFonts w:ascii="宋体" w:hAnsi="宋体" w:eastAsia="宋体" w:cs="宋体"/>
      <w:b/>
      <w:bCs/>
      <w:kern w:val="0"/>
      <w:sz w:val="20"/>
      <w:szCs w:val="20"/>
    </w:rPr>
  </w:style>
  <w:style w:type="paragraph" w:customStyle="1" w:styleId="1021">
    <w:name w:val="xl78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right"/>
      <w:textAlignment w:val="center"/>
    </w:pPr>
    <w:rPr>
      <w:rFonts w:ascii="Times New Roman" w:hAnsi="Times New Roman" w:eastAsia="宋体" w:cs="Times New Roman"/>
      <w:kern w:val="0"/>
      <w:sz w:val="20"/>
      <w:szCs w:val="20"/>
    </w:rPr>
  </w:style>
  <w:style w:type="paragraph" w:customStyle="1" w:styleId="1022">
    <w:name w:val="xl78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b/>
      <w:bCs/>
      <w:kern w:val="0"/>
      <w:sz w:val="20"/>
      <w:szCs w:val="20"/>
    </w:rPr>
  </w:style>
  <w:style w:type="paragraph" w:customStyle="1" w:styleId="1023">
    <w:name w:val="xl78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b/>
      <w:bCs/>
      <w:kern w:val="0"/>
      <w:sz w:val="20"/>
      <w:szCs w:val="20"/>
    </w:rPr>
  </w:style>
  <w:style w:type="paragraph" w:customStyle="1" w:styleId="1024">
    <w:name w:val="xl78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b/>
      <w:bCs/>
      <w:kern w:val="0"/>
      <w:sz w:val="20"/>
      <w:szCs w:val="20"/>
    </w:rPr>
  </w:style>
  <w:style w:type="paragraph" w:customStyle="1" w:styleId="1025">
    <w:name w:val="xl78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kern w:val="0"/>
      <w:sz w:val="20"/>
      <w:szCs w:val="20"/>
    </w:rPr>
  </w:style>
  <w:style w:type="paragraph" w:customStyle="1" w:styleId="1026">
    <w:name w:val="xl78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b/>
      <w:bCs/>
      <w:kern w:val="0"/>
      <w:sz w:val="20"/>
      <w:szCs w:val="20"/>
    </w:rPr>
  </w:style>
  <w:style w:type="paragraph" w:customStyle="1" w:styleId="1027">
    <w:name w:val="xl78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b/>
      <w:bCs/>
      <w:kern w:val="0"/>
      <w:sz w:val="20"/>
      <w:szCs w:val="20"/>
    </w:rPr>
  </w:style>
  <w:style w:type="paragraph" w:customStyle="1" w:styleId="1028">
    <w:name w:val="xl78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kern w:val="0"/>
      <w:sz w:val="20"/>
      <w:szCs w:val="20"/>
    </w:rPr>
  </w:style>
  <w:style w:type="paragraph" w:customStyle="1" w:styleId="1029">
    <w:name w:val="xl78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30">
    <w:name w:val="xl78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kern w:val="0"/>
      <w:sz w:val="20"/>
      <w:szCs w:val="20"/>
    </w:rPr>
  </w:style>
  <w:style w:type="paragraph" w:customStyle="1" w:styleId="1031">
    <w:name w:val="xl78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right"/>
      <w:textAlignment w:val="center"/>
    </w:pPr>
    <w:rPr>
      <w:rFonts w:ascii="宋体" w:hAnsi="宋体" w:eastAsia="宋体" w:cs="宋体"/>
      <w:kern w:val="0"/>
      <w:sz w:val="20"/>
      <w:szCs w:val="20"/>
    </w:rPr>
  </w:style>
  <w:style w:type="paragraph" w:customStyle="1" w:styleId="1032">
    <w:name w:val="xl78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33">
    <w:name w:val="xl78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34">
    <w:name w:val="xl78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right"/>
      <w:textAlignment w:val="center"/>
    </w:pPr>
    <w:rPr>
      <w:rFonts w:ascii="宋体" w:hAnsi="宋体" w:eastAsia="宋体" w:cs="宋体"/>
      <w:kern w:val="0"/>
      <w:sz w:val="20"/>
      <w:szCs w:val="20"/>
    </w:rPr>
  </w:style>
  <w:style w:type="paragraph" w:customStyle="1" w:styleId="1035">
    <w:name w:val="xl78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36">
    <w:name w:val="xl78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37">
    <w:name w:val="xl78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kern w:val="0"/>
      <w:sz w:val="20"/>
      <w:szCs w:val="20"/>
    </w:rPr>
  </w:style>
  <w:style w:type="paragraph" w:customStyle="1" w:styleId="1038">
    <w:name w:val="xl78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right"/>
      <w:textAlignment w:val="center"/>
    </w:pPr>
    <w:rPr>
      <w:rFonts w:ascii="宋体" w:hAnsi="宋体" w:eastAsia="宋体" w:cs="宋体"/>
      <w:kern w:val="0"/>
      <w:sz w:val="20"/>
      <w:szCs w:val="20"/>
    </w:rPr>
  </w:style>
  <w:style w:type="paragraph" w:customStyle="1" w:styleId="1039">
    <w:name w:val="xl78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line="360" w:lineRule="auto"/>
      <w:ind w:firstLine="200" w:firstLineChars="200"/>
      <w:jc w:val="center"/>
      <w:textAlignment w:val="center"/>
    </w:pPr>
    <w:rPr>
      <w:rFonts w:ascii="宋体" w:hAnsi="宋体" w:eastAsia="宋体" w:cs="宋体"/>
      <w:b/>
      <w:bCs/>
      <w:kern w:val="0"/>
      <w:sz w:val="20"/>
      <w:szCs w:val="20"/>
    </w:rPr>
  </w:style>
  <w:style w:type="paragraph" w:customStyle="1" w:styleId="1040">
    <w:name w:val="xl785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line="360" w:lineRule="auto"/>
      <w:ind w:firstLine="200" w:firstLineChars="200"/>
      <w:jc w:val="center"/>
      <w:textAlignment w:val="center"/>
    </w:pPr>
    <w:rPr>
      <w:rFonts w:ascii="宋体" w:hAnsi="宋体" w:eastAsia="宋体" w:cs="宋体"/>
      <w:kern w:val="0"/>
      <w:sz w:val="20"/>
      <w:szCs w:val="20"/>
    </w:rPr>
  </w:style>
  <w:style w:type="paragraph" w:customStyle="1" w:styleId="1041">
    <w:name w:val="xl7852"/>
    <w:basedOn w:val="1"/>
    <w:qFormat/>
    <w:uiPriority w:val="0"/>
    <w:pPr>
      <w:widowControl/>
      <w:spacing w:before="100" w:beforeAutospacing="1" w:after="100" w:afterAutospacing="1" w:line="360" w:lineRule="auto"/>
      <w:ind w:firstLine="200" w:firstLineChars="200"/>
      <w:jc w:val="center"/>
      <w:textAlignment w:val="center"/>
    </w:pPr>
    <w:rPr>
      <w:rFonts w:ascii="宋体" w:hAnsi="宋体" w:eastAsia="宋体" w:cs="宋体"/>
      <w:b/>
      <w:bCs/>
      <w:kern w:val="0"/>
      <w:sz w:val="20"/>
      <w:szCs w:val="20"/>
    </w:rPr>
  </w:style>
  <w:style w:type="paragraph" w:customStyle="1" w:styleId="1042">
    <w:name w:val="xl78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right"/>
      <w:textAlignment w:val="center"/>
    </w:pPr>
    <w:rPr>
      <w:rFonts w:ascii="宋体" w:hAnsi="宋体" w:eastAsia="宋体" w:cs="宋体"/>
      <w:kern w:val="0"/>
      <w:sz w:val="20"/>
      <w:szCs w:val="20"/>
    </w:rPr>
  </w:style>
  <w:style w:type="paragraph" w:customStyle="1" w:styleId="1043">
    <w:name w:val="xl7854"/>
    <w:basedOn w:val="1"/>
    <w:qFormat/>
    <w:uiPriority w:val="0"/>
    <w:pPr>
      <w:widowControl/>
      <w:spacing w:before="100" w:beforeAutospacing="1" w:after="100" w:afterAutospacing="1" w:line="360" w:lineRule="auto"/>
      <w:ind w:firstLine="200" w:firstLineChars="200"/>
      <w:jc w:val="center"/>
      <w:textAlignment w:val="center"/>
    </w:pPr>
    <w:rPr>
      <w:rFonts w:ascii="宋体" w:hAnsi="宋体" w:eastAsia="宋体" w:cs="宋体"/>
      <w:b/>
      <w:bCs/>
      <w:kern w:val="0"/>
      <w:sz w:val="20"/>
      <w:szCs w:val="20"/>
    </w:rPr>
  </w:style>
  <w:style w:type="paragraph" w:customStyle="1" w:styleId="1044">
    <w:name w:val="xl78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kern w:val="0"/>
      <w:sz w:val="20"/>
      <w:szCs w:val="20"/>
    </w:rPr>
  </w:style>
  <w:style w:type="paragraph" w:customStyle="1" w:styleId="1045">
    <w:name w:val="xl78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46">
    <w:name w:val="xl78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47">
    <w:name w:val="xl78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color w:val="000000"/>
      <w:kern w:val="0"/>
      <w:sz w:val="20"/>
      <w:szCs w:val="20"/>
    </w:rPr>
  </w:style>
  <w:style w:type="paragraph" w:customStyle="1" w:styleId="1048">
    <w:name w:val="xl78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right"/>
      <w:textAlignment w:val="center"/>
    </w:pPr>
    <w:rPr>
      <w:rFonts w:ascii="宋体" w:hAnsi="宋体" w:eastAsia="宋体" w:cs="宋体"/>
      <w:kern w:val="0"/>
      <w:sz w:val="20"/>
      <w:szCs w:val="20"/>
    </w:rPr>
  </w:style>
  <w:style w:type="paragraph" w:customStyle="1" w:styleId="1049">
    <w:name w:val="xl78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textAlignment w:val="center"/>
    </w:pPr>
    <w:rPr>
      <w:rFonts w:ascii="宋体" w:hAnsi="宋体" w:eastAsia="宋体" w:cs="宋体"/>
      <w:color w:val="000000"/>
      <w:kern w:val="0"/>
      <w:sz w:val="20"/>
      <w:szCs w:val="20"/>
    </w:rPr>
  </w:style>
  <w:style w:type="paragraph" w:customStyle="1" w:styleId="1050">
    <w:name w:val="xl78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color w:val="000000"/>
      <w:kern w:val="0"/>
      <w:sz w:val="20"/>
      <w:szCs w:val="20"/>
    </w:rPr>
  </w:style>
  <w:style w:type="paragraph" w:customStyle="1" w:styleId="1051">
    <w:name w:val="xl78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color w:val="000000"/>
      <w:kern w:val="0"/>
      <w:sz w:val="20"/>
      <w:szCs w:val="20"/>
    </w:rPr>
  </w:style>
  <w:style w:type="paragraph" w:customStyle="1" w:styleId="1052">
    <w:name w:val="xl78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right"/>
      <w:textAlignment w:val="center"/>
    </w:pPr>
    <w:rPr>
      <w:rFonts w:ascii="宋体" w:hAnsi="宋体" w:eastAsia="宋体" w:cs="宋体"/>
      <w:color w:val="000000"/>
      <w:kern w:val="0"/>
      <w:sz w:val="20"/>
      <w:szCs w:val="20"/>
    </w:rPr>
  </w:style>
  <w:style w:type="paragraph" w:customStyle="1" w:styleId="1053">
    <w:name w:val="xl786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line="360" w:lineRule="auto"/>
      <w:ind w:firstLine="200" w:firstLineChars="200"/>
      <w:jc w:val="left"/>
      <w:textAlignment w:val="center"/>
    </w:pPr>
    <w:rPr>
      <w:rFonts w:ascii="宋体" w:hAnsi="宋体" w:eastAsia="宋体" w:cs="宋体"/>
      <w:b/>
      <w:bCs/>
      <w:kern w:val="0"/>
      <w:sz w:val="20"/>
      <w:szCs w:val="20"/>
    </w:rPr>
  </w:style>
  <w:style w:type="paragraph" w:customStyle="1" w:styleId="1054">
    <w:name w:val="xl78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color w:val="000000"/>
      <w:kern w:val="0"/>
      <w:sz w:val="20"/>
      <w:szCs w:val="20"/>
    </w:rPr>
  </w:style>
  <w:style w:type="paragraph" w:customStyle="1" w:styleId="1055">
    <w:name w:val="xl78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color w:val="000000"/>
      <w:kern w:val="0"/>
      <w:sz w:val="20"/>
      <w:szCs w:val="20"/>
    </w:rPr>
  </w:style>
  <w:style w:type="paragraph" w:customStyle="1" w:styleId="1056">
    <w:name w:val="xl78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right"/>
      <w:textAlignment w:val="center"/>
    </w:pPr>
    <w:rPr>
      <w:rFonts w:ascii="宋体" w:hAnsi="宋体" w:eastAsia="宋体" w:cs="宋体"/>
      <w:color w:val="000000"/>
      <w:kern w:val="0"/>
      <w:sz w:val="20"/>
      <w:szCs w:val="20"/>
    </w:rPr>
  </w:style>
  <w:style w:type="paragraph" w:customStyle="1" w:styleId="1057">
    <w:name w:val="xl786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58">
    <w:name w:val="xl7869"/>
    <w:basedOn w:val="1"/>
    <w:qFormat/>
    <w:uiPriority w:val="0"/>
    <w:pPr>
      <w:widowControl/>
      <w:spacing w:before="100" w:beforeAutospacing="1" w:after="100" w:afterAutospacing="1" w:line="360" w:lineRule="auto"/>
      <w:ind w:firstLine="200" w:firstLineChars="200"/>
      <w:jc w:val="left"/>
    </w:pPr>
    <w:rPr>
      <w:rFonts w:ascii="宋体" w:hAnsi="宋体" w:eastAsia="宋体" w:cs="宋体"/>
      <w:kern w:val="0"/>
      <w:sz w:val="24"/>
      <w:szCs w:val="24"/>
    </w:rPr>
  </w:style>
  <w:style w:type="paragraph" w:customStyle="1" w:styleId="1059">
    <w:name w:val="xl7870"/>
    <w:basedOn w:val="1"/>
    <w:qFormat/>
    <w:uiPriority w:val="0"/>
    <w:pPr>
      <w:widowControl/>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1060">
    <w:name w:val="xl787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61">
    <w:name w:val="xl78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color w:val="000000"/>
      <w:kern w:val="0"/>
      <w:sz w:val="20"/>
      <w:szCs w:val="20"/>
    </w:rPr>
  </w:style>
  <w:style w:type="paragraph" w:customStyle="1" w:styleId="1062">
    <w:name w:val="xl78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color w:val="000000"/>
      <w:kern w:val="0"/>
      <w:sz w:val="20"/>
      <w:szCs w:val="20"/>
    </w:rPr>
  </w:style>
  <w:style w:type="paragraph" w:customStyle="1" w:styleId="1063">
    <w:name w:val="xl78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right"/>
      <w:textAlignment w:val="center"/>
    </w:pPr>
    <w:rPr>
      <w:rFonts w:ascii="宋体" w:hAnsi="宋体" w:eastAsia="宋体" w:cs="宋体"/>
      <w:color w:val="000000"/>
      <w:kern w:val="0"/>
      <w:sz w:val="20"/>
      <w:szCs w:val="20"/>
    </w:rPr>
  </w:style>
  <w:style w:type="paragraph" w:customStyle="1" w:styleId="1064">
    <w:name w:val="xl7875"/>
    <w:basedOn w:val="1"/>
    <w:qFormat/>
    <w:uiPriority w:val="0"/>
    <w:pPr>
      <w:widowControl/>
      <w:spacing w:before="100" w:beforeAutospacing="1" w:after="100" w:afterAutospacing="1" w:line="360" w:lineRule="auto"/>
      <w:ind w:firstLine="200" w:firstLineChars="200"/>
      <w:jc w:val="left"/>
    </w:pPr>
    <w:rPr>
      <w:rFonts w:ascii="Times New Roman" w:hAnsi="Times New Roman" w:eastAsia="宋体" w:cs="Times New Roman"/>
      <w:kern w:val="0"/>
      <w:sz w:val="24"/>
      <w:szCs w:val="24"/>
    </w:rPr>
  </w:style>
  <w:style w:type="paragraph" w:customStyle="1" w:styleId="1065">
    <w:name w:val="xl7876"/>
    <w:basedOn w:val="1"/>
    <w:qFormat/>
    <w:uiPriority w:val="0"/>
    <w:pPr>
      <w:widowControl/>
      <w:spacing w:before="100" w:beforeAutospacing="1" w:after="100" w:afterAutospacing="1" w:line="360" w:lineRule="auto"/>
      <w:ind w:firstLine="200" w:firstLineChars="200"/>
      <w:jc w:val="left"/>
      <w:textAlignment w:val="center"/>
    </w:pPr>
    <w:rPr>
      <w:rFonts w:ascii="宋体" w:hAnsi="宋体" w:eastAsia="宋体" w:cs="宋体"/>
      <w:b/>
      <w:bCs/>
      <w:kern w:val="0"/>
      <w:sz w:val="20"/>
      <w:szCs w:val="20"/>
    </w:rPr>
  </w:style>
  <w:style w:type="paragraph" w:customStyle="1" w:styleId="1066">
    <w:name w:val="xl7877"/>
    <w:basedOn w:val="1"/>
    <w:qFormat/>
    <w:uiPriority w:val="0"/>
    <w:pPr>
      <w:widowControl/>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67">
    <w:name w:val="xl78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68">
    <w:name w:val="xl78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b/>
      <w:bCs/>
      <w:kern w:val="0"/>
      <w:sz w:val="20"/>
      <w:szCs w:val="20"/>
    </w:rPr>
  </w:style>
  <w:style w:type="paragraph" w:customStyle="1" w:styleId="1069">
    <w:name w:val="xl78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70">
    <w:name w:val="xl78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textAlignment w:val="center"/>
    </w:pPr>
    <w:rPr>
      <w:rFonts w:ascii="宋体" w:hAnsi="宋体" w:eastAsia="宋体" w:cs="宋体"/>
      <w:kern w:val="0"/>
      <w:sz w:val="20"/>
      <w:szCs w:val="20"/>
    </w:rPr>
  </w:style>
  <w:style w:type="paragraph" w:customStyle="1" w:styleId="1071">
    <w:name w:val="xl78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72">
    <w:name w:val="xl78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Times New Roman" w:hAnsi="Times New Roman" w:eastAsia="宋体" w:cs="Times New Roman"/>
      <w:kern w:val="0"/>
      <w:sz w:val="20"/>
      <w:szCs w:val="20"/>
    </w:rPr>
  </w:style>
  <w:style w:type="paragraph" w:customStyle="1" w:styleId="1073">
    <w:name w:val="xl78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center"/>
    </w:pPr>
    <w:rPr>
      <w:rFonts w:ascii="宋体" w:hAnsi="宋体" w:eastAsia="宋体" w:cs="宋体"/>
      <w:kern w:val="0"/>
      <w:sz w:val="20"/>
      <w:szCs w:val="20"/>
    </w:rPr>
  </w:style>
  <w:style w:type="paragraph" w:customStyle="1" w:styleId="1074">
    <w:name w:val="样式 宋体 左"/>
    <w:basedOn w:val="1"/>
    <w:next w:val="1"/>
    <w:qFormat/>
    <w:uiPriority w:val="0"/>
    <w:pPr>
      <w:spacing w:line="360" w:lineRule="auto"/>
      <w:ind w:firstLine="420" w:firstLineChars="200"/>
      <w:jc w:val="left"/>
    </w:pPr>
    <w:rPr>
      <w:rFonts w:ascii="宋体" w:hAnsi="宋体" w:eastAsia="宋体" w:cs="宋体"/>
      <w:kern w:val="0"/>
      <w:sz w:val="24"/>
      <w:szCs w:val="20"/>
    </w:rPr>
  </w:style>
  <w:style w:type="paragraph" w:customStyle="1" w:styleId="1075">
    <w:name w:val="p0"/>
    <w:basedOn w:val="1"/>
    <w:qFormat/>
    <w:uiPriority w:val="0"/>
    <w:pPr>
      <w:tabs>
        <w:tab w:val="left" w:pos="720"/>
      </w:tabs>
      <w:autoSpaceDE w:val="0"/>
      <w:autoSpaceDN w:val="0"/>
      <w:adjustRightInd w:val="0"/>
      <w:spacing w:line="240" w:lineRule="atLeast"/>
      <w:ind w:firstLine="200" w:firstLineChars="200"/>
      <w:textAlignment w:val="baseline"/>
    </w:pPr>
    <w:rPr>
      <w:rFonts w:ascii="Times New Roman" w:hAnsi="Times New Roman" w:eastAsia="宋体" w:cs="Times New Roman"/>
      <w:kern w:val="0"/>
      <w:sz w:val="24"/>
      <w:szCs w:val="20"/>
    </w:rPr>
  </w:style>
  <w:style w:type="paragraph" w:customStyle="1" w:styleId="1076">
    <w:name w:val="font15"/>
    <w:basedOn w:val="1"/>
    <w:qFormat/>
    <w:uiPriority w:val="0"/>
    <w:pPr>
      <w:widowControl/>
      <w:spacing w:before="100" w:beforeAutospacing="1" w:after="100" w:afterAutospacing="1" w:line="360" w:lineRule="auto"/>
      <w:ind w:firstLine="200" w:firstLineChars="200"/>
      <w:jc w:val="left"/>
    </w:pPr>
    <w:rPr>
      <w:rFonts w:ascii="Courier New" w:hAnsi="Courier New" w:eastAsia="宋体" w:cs="Courier New"/>
      <w:kern w:val="0"/>
      <w:sz w:val="18"/>
      <w:szCs w:val="18"/>
    </w:rPr>
  </w:style>
  <w:style w:type="paragraph" w:customStyle="1" w:styleId="1077">
    <w:name w:val="font16"/>
    <w:basedOn w:val="1"/>
    <w:qFormat/>
    <w:uiPriority w:val="0"/>
    <w:pPr>
      <w:widowControl/>
      <w:spacing w:before="100" w:beforeAutospacing="1" w:after="100" w:afterAutospacing="1" w:line="360" w:lineRule="auto"/>
      <w:ind w:firstLine="200" w:firstLineChars="200"/>
      <w:jc w:val="left"/>
    </w:pPr>
    <w:rPr>
      <w:rFonts w:ascii="宋体" w:hAnsi="宋体" w:eastAsia="宋体" w:cs="宋体"/>
      <w:kern w:val="0"/>
      <w:sz w:val="18"/>
      <w:szCs w:val="18"/>
    </w:rPr>
  </w:style>
  <w:style w:type="paragraph" w:customStyle="1" w:styleId="1078">
    <w:name w:val="font17"/>
    <w:basedOn w:val="1"/>
    <w:qFormat/>
    <w:uiPriority w:val="0"/>
    <w:pPr>
      <w:widowControl/>
      <w:spacing w:before="100" w:beforeAutospacing="1" w:after="100" w:afterAutospacing="1" w:line="360" w:lineRule="auto"/>
      <w:ind w:firstLine="200" w:firstLineChars="200"/>
      <w:jc w:val="left"/>
    </w:pPr>
    <w:rPr>
      <w:rFonts w:ascii="宋体" w:hAnsi="宋体" w:eastAsia="宋体" w:cs="宋体"/>
      <w:kern w:val="0"/>
      <w:sz w:val="18"/>
      <w:szCs w:val="18"/>
    </w:rPr>
  </w:style>
  <w:style w:type="paragraph" w:customStyle="1" w:styleId="1079">
    <w:name w:val="Char Char Char Char Char Char Char Char Char1 Char Char Char Char Char Char Char Char Char Char Char Char Char Char Char Char"/>
    <w:basedOn w:val="1"/>
    <w:qFormat/>
    <w:uiPriority w:val="0"/>
    <w:pPr>
      <w:spacing w:line="300" w:lineRule="auto"/>
      <w:ind w:firstLine="200" w:firstLineChars="200"/>
    </w:pPr>
    <w:rPr>
      <w:rFonts w:ascii="Times New Roman" w:hAnsi="Times New Roman" w:eastAsia="宋体" w:cs="Times New Roman"/>
      <w:sz w:val="24"/>
      <w:szCs w:val="21"/>
    </w:rPr>
  </w:style>
  <w:style w:type="table" w:customStyle="1" w:styleId="1080">
    <w:name w:val="网格型11"/>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81">
    <w:name w:val="网格型2"/>
    <w:basedOn w:val="8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82">
    <w:name w:val="列出段落 Char"/>
    <w:link w:val="407"/>
    <w:qFormat/>
    <w:uiPriority w:val="1"/>
    <w:rPr>
      <w:rFonts w:ascii="Calibri" w:hAnsi="Calibri" w:eastAsia="宋体" w:cs="Times New Roman"/>
      <w:sz w:val="24"/>
    </w:rPr>
  </w:style>
  <w:style w:type="character" w:customStyle="1" w:styleId="1083">
    <w:name w:val="消息标题标签"/>
    <w:qFormat/>
    <w:uiPriority w:val="0"/>
    <w:rPr>
      <w:rFonts w:ascii="Arial" w:hAnsi="Arial"/>
      <w:b/>
      <w:spacing w:val="-4"/>
      <w:sz w:val="18"/>
      <w:lang w:eastAsia="zh-CN"/>
    </w:rPr>
  </w:style>
  <w:style w:type="paragraph" w:customStyle="1" w:styleId="1084">
    <w:name w:val="Char10"/>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1085">
    <w:name w:val="Char1 Char Char Char"/>
    <w:basedOn w:val="1"/>
    <w:qFormat/>
    <w:uiPriority w:val="0"/>
    <w:pPr>
      <w:spacing w:line="360" w:lineRule="auto"/>
      <w:ind w:firstLine="200" w:firstLineChars="200"/>
    </w:pPr>
    <w:rPr>
      <w:rFonts w:ascii="Times New Roman" w:hAnsi="Times New Roman" w:eastAsia="宋体" w:cs="Times New Roman"/>
      <w:sz w:val="24"/>
      <w:szCs w:val="24"/>
    </w:rPr>
  </w:style>
  <w:style w:type="character" w:customStyle="1" w:styleId="1086">
    <w:name w:val="批注文字 Char1"/>
    <w:qFormat/>
    <w:uiPriority w:val="99"/>
    <w:rPr>
      <w:kern w:val="2"/>
      <w:sz w:val="21"/>
    </w:rPr>
  </w:style>
  <w:style w:type="character" w:customStyle="1" w:styleId="1087">
    <w:name w:val="正文文本_"/>
    <w:basedOn w:val="88"/>
    <w:link w:val="1088"/>
    <w:qFormat/>
    <w:uiPriority w:val="0"/>
    <w:rPr>
      <w:rFonts w:ascii="MingLiU" w:hAnsi="MingLiU" w:eastAsia="MingLiU" w:cs="MingLiU"/>
      <w:shd w:val="clear" w:color="auto" w:fill="FFFFFF"/>
    </w:rPr>
  </w:style>
  <w:style w:type="paragraph" w:customStyle="1" w:styleId="1088">
    <w:name w:val="正文文本3"/>
    <w:basedOn w:val="1"/>
    <w:link w:val="1087"/>
    <w:qFormat/>
    <w:uiPriority w:val="0"/>
    <w:pPr>
      <w:shd w:val="clear" w:color="auto" w:fill="FFFFFF"/>
      <w:spacing w:line="466" w:lineRule="exact"/>
      <w:ind w:hanging="420" w:firstLineChars="200"/>
      <w:jc w:val="distribute"/>
    </w:pPr>
    <w:rPr>
      <w:rFonts w:ascii="MingLiU" w:hAnsi="MingLiU" w:eastAsia="MingLiU" w:cs="MingLiU"/>
    </w:rPr>
  </w:style>
  <w:style w:type="character" w:customStyle="1" w:styleId="1089">
    <w:name w:val="正文文本1"/>
    <w:basedOn w:val="1087"/>
    <w:qFormat/>
    <w:uiPriority w:val="0"/>
    <w:rPr>
      <w:rFonts w:ascii="MingLiU" w:hAnsi="MingLiU" w:eastAsia="MingLiU" w:cs="MingLiU"/>
      <w:color w:val="000000"/>
      <w:spacing w:val="0"/>
      <w:w w:val="100"/>
      <w:position w:val="0"/>
      <w:sz w:val="24"/>
      <w:szCs w:val="24"/>
      <w:shd w:val="clear" w:color="auto" w:fill="FFFFFF"/>
      <w:lang w:val="zh-TW"/>
    </w:rPr>
  </w:style>
  <w:style w:type="character" w:customStyle="1" w:styleId="1090">
    <w:name w:val="正文文本 + SimSun"/>
    <w:basedOn w:val="1087"/>
    <w:qFormat/>
    <w:uiPriority w:val="0"/>
    <w:rPr>
      <w:rFonts w:ascii="宋体" w:hAnsi="宋体" w:eastAsia="宋体" w:cs="宋体"/>
      <w:color w:val="000000"/>
      <w:spacing w:val="0"/>
      <w:w w:val="100"/>
      <w:position w:val="0"/>
      <w:sz w:val="22"/>
      <w:szCs w:val="22"/>
      <w:shd w:val="clear" w:color="auto" w:fill="FFFFFF"/>
      <w:lang w:val="zh-TW"/>
    </w:rPr>
  </w:style>
  <w:style w:type="character" w:customStyle="1" w:styleId="1091">
    <w:name w:val="Char Char2"/>
    <w:basedOn w:val="88"/>
    <w:qFormat/>
    <w:uiPriority w:val="0"/>
    <w:rPr>
      <w:rFonts w:eastAsia="宋体"/>
      <w:kern w:val="2"/>
      <w:sz w:val="21"/>
      <w:szCs w:val="24"/>
      <w:lang w:val="en-US" w:eastAsia="zh-CN" w:bidi="ar-SA"/>
    </w:rPr>
  </w:style>
  <w:style w:type="character" w:customStyle="1" w:styleId="1092">
    <w:name w:val="Char Char7"/>
    <w:basedOn w:val="88"/>
    <w:qFormat/>
    <w:uiPriority w:val="0"/>
    <w:rPr>
      <w:rFonts w:ascii="Arial" w:hAnsi="Arial" w:eastAsia="黑体"/>
      <w:b/>
      <w:bCs/>
      <w:kern w:val="2"/>
      <w:sz w:val="32"/>
      <w:szCs w:val="32"/>
      <w:lang w:val="en-US" w:eastAsia="zh-CN" w:bidi="ar-SA"/>
    </w:rPr>
  </w:style>
  <w:style w:type="paragraph" w:customStyle="1" w:styleId="1093">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spacing w:line="360" w:lineRule="auto"/>
      <w:ind w:firstLine="200" w:firstLineChars="200"/>
      <w:jc w:val="left"/>
    </w:pPr>
    <w:rPr>
      <w:rFonts w:ascii="Courier New" w:hAnsi="Courier New" w:eastAsia="宋体" w:cs="Times New Roman"/>
      <w:kern w:val="0"/>
      <w:sz w:val="20"/>
      <w:szCs w:val="20"/>
    </w:rPr>
  </w:style>
  <w:style w:type="paragraph" w:customStyle="1" w:styleId="1094">
    <w:name w:val="样式 标题 2 + (西文) Times New Roman (中文) 仿宋_GB2312 居中 段前: 6 磅 段后:..."/>
    <w:basedOn w:val="6"/>
    <w:qFormat/>
    <w:uiPriority w:val="0"/>
    <w:pPr>
      <w:adjustRightInd/>
      <w:spacing w:before="120" w:after="120" w:line="360" w:lineRule="auto"/>
      <w:ind w:firstLine="200" w:firstLineChars="200"/>
      <w:jc w:val="left"/>
    </w:pPr>
    <w:rPr>
      <w:rFonts w:ascii="Times New Roman" w:hAnsi="Times New Roman" w:eastAsia="FangSong_GB2312" w:cs="宋体"/>
      <w:szCs w:val="20"/>
    </w:rPr>
  </w:style>
  <w:style w:type="paragraph" w:customStyle="1" w:styleId="1095">
    <w:name w:val="样式 楷体_GB2312 小四 首行缩进:  0.8 厘米 行距: 固定值 28 磅"/>
    <w:basedOn w:val="1"/>
    <w:qFormat/>
    <w:uiPriority w:val="0"/>
    <w:pPr>
      <w:spacing w:line="360" w:lineRule="auto"/>
      <w:ind w:firstLine="200" w:firstLineChars="200"/>
      <w:jc w:val="center"/>
    </w:pPr>
    <w:rPr>
      <w:rFonts w:ascii="Times New Roman" w:hAnsi="Times New Roman" w:eastAsia="宋体" w:cs="Times New Roman"/>
      <w:b/>
      <w:bCs/>
      <w:sz w:val="30"/>
      <w:szCs w:val="21"/>
    </w:rPr>
  </w:style>
  <w:style w:type="paragraph" w:customStyle="1" w:styleId="1096">
    <w:name w:val="样式5"/>
    <w:basedOn w:val="1"/>
    <w:link w:val="1097"/>
    <w:qFormat/>
    <w:uiPriority w:val="0"/>
    <w:pPr>
      <w:adjustRightInd w:val="0"/>
      <w:snapToGrid w:val="0"/>
      <w:spacing w:line="360" w:lineRule="auto"/>
      <w:ind w:firstLine="200" w:firstLineChars="200"/>
      <w:jc w:val="center"/>
      <w:outlineLvl w:val="2"/>
    </w:pPr>
    <w:rPr>
      <w:rFonts w:ascii="黑体" w:hAnsi="Times New Roman" w:eastAsia="黑体" w:cs="Times New Roman"/>
      <w:sz w:val="32"/>
      <w:szCs w:val="36"/>
    </w:rPr>
  </w:style>
  <w:style w:type="character" w:customStyle="1" w:styleId="1097">
    <w:name w:val="样式5 Char"/>
    <w:basedOn w:val="88"/>
    <w:link w:val="1096"/>
    <w:qFormat/>
    <w:locked/>
    <w:uiPriority w:val="99"/>
    <w:rPr>
      <w:rFonts w:ascii="黑体" w:hAnsi="Times New Roman" w:eastAsia="黑体" w:cs="Times New Roman"/>
      <w:sz w:val="32"/>
      <w:szCs w:val="36"/>
    </w:rPr>
  </w:style>
  <w:style w:type="character" w:customStyle="1" w:styleId="1098">
    <w:name w:val="EmailStyle10071"/>
    <w:basedOn w:val="88"/>
    <w:qFormat/>
    <w:uiPriority w:val="0"/>
    <w:rPr>
      <w:rFonts w:ascii="Arial" w:hAnsi="Arial" w:eastAsia="宋体" w:cs="Arial"/>
      <w:color w:val="auto"/>
      <w:sz w:val="20"/>
    </w:rPr>
  </w:style>
  <w:style w:type="character" w:customStyle="1" w:styleId="1099">
    <w:name w:val="EmailStyle10081"/>
    <w:basedOn w:val="88"/>
    <w:qFormat/>
    <w:uiPriority w:val="0"/>
    <w:rPr>
      <w:rFonts w:ascii="Arial" w:hAnsi="Arial" w:eastAsia="宋体" w:cs="Arial"/>
      <w:color w:val="auto"/>
      <w:sz w:val="20"/>
    </w:rPr>
  </w:style>
  <w:style w:type="character" w:customStyle="1" w:styleId="1100">
    <w:name w:val="EmailStyle10091"/>
    <w:basedOn w:val="88"/>
    <w:qFormat/>
    <w:uiPriority w:val="0"/>
    <w:rPr>
      <w:rFonts w:ascii="Arial" w:hAnsi="Arial" w:eastAsia="宋体" w:cs="Arial"/>
      <w:color w:val="auto"/>
      <w:sz w:val="20"/>
    </w:rPr>
  </w:style>
  <w:style w:type="character" w:customStyle="1" w:styleId="1101">
    <w:name w:val="EmailStyle10101"/>
    <w:basedOn w:val="88"/>
    <w:qFormat/>
    <w:uiPriority w:val="0"/>
    <w:rPr>
      <w:rFonts w:ascii="Arial" w:hAnsi="Arial" w:eastAsia="宋体" w:cs="Arial"/>
      <w:color w:val="auto"/>
      <w:sz w:val="20"/>
    </w:rPr>
  </w:style>
  <w:style w:type="character" w:customStyle="1" w:styleId="1102">
    <w:name w:val="apple-converted-space"/>
    <w:basedOn w:val="88"/>
    <w:qFormat/>
    <w:uiPriority w:val="0"/>
  </w:style>
  <w:style w:type="character" w:customStyle="1" w:styleId="1103">
    <w:name w:val="段 Char Char"/>
    <w:link w:val="1104"/>
    <w:qFormat/>
    <w:uiPriority w:val="0"/>
    <w:rPr>
      <w:rFonts w:eastAsia="Times New Roman"/>
    </w:rPr>
  </w:style>
  <w:style w:type="paragraph" w:customStyle="1" w:styleId="1104">
    <w:name w:val="段"/>
    <w:link w:val="1103"/>
    <w:qFormat/>
    <w:uiPriority w:val="0"/>
    <w:pPr>
      <w:autoSpaceDE w:val="0"/>
      <w:autoSpaceDN w:val="0"/>
      <w:ind w:firstLine="200" w:firstLineChars="200"/>
      <w:jc w:val="both"/>
    </w:pPr>
    <w:rPr>
      <w:rFonts w:eastAsia="Times New Roman" w:asciiTheme="minorHAnsi" w:hAnsiTheme="minorHAnsi" w:cstheme="minorBidi"/>
      <w:kern w:val="2"/>
      <w:sz w:val="21"/>
      <w:szCs w:val="22"/>
      <w:lang w:val="en-US" w:eastAsia="zh-CN" w:bidi="ar-SA"/>
    </w:rPr>
  </w:style>
  <w:style w:type="paragraph" w:customStyle="1" w:styleId="1105">
    <w:name w:val="标题 41"/>
    <w:basedOn w:val="1"/>
    <w:next w:val="1"/>
    <w:qFormat/>
    <w:uiPriority w:val="0"/>
    <w:pPr>
      <w:keepNext/>
      <w:keepLines/>
      <w:spacing w:line="360" w:lineRule="auto"/>
      <w:ind w:firstLine="200" w:firstLineChars="200"/>
      <w:jc w:val="left"/>
      <w:outlineLvl w:val="3"/>
    </w:pPr>
    <w:rPr>
      <w:rFonts w:hint="eastAsia" w:ascii="Arial" w:hAnsi="Arial" w:eastAsia="黑体" w:cs="Times New Roman"/>
      <w:sz w:val="28"/>
      <w:szCs w:val="24"/>
    </w:rPr>
  </w:style>
  <w:style w:type="paragraph" w:customStyle="1" w:styleId="1106">
    <w:name w:val="标题 61"/>
    <w:basedOn w:val="1"/>
    <w:next w:val="1"/>
    <w:qFormat/>
    <w:uiPriority w:val="0"/>
    <w:pPr>
      <w:keepNext/>
      <w:keepLines/>
      <w:spacing w:before="240" w:after="64" w:line="320" w:lineRule="auto"/>
      <w:ind w:left="1152" w:hanging="1152" w:firstLineChars="200"/>
      <w:outlineLvl w:val="5"/>
    </w:pPr>
    <w:rPr>
      <w:rFonts w:hint="eastAsia" w:ascii="Arial" w:hAnsi="Arial" w:eastAsia="黑体" w:cs="Times New Roman"/>
      <w:b/>
      <w:sz w:val="24"/>
      <w:szCs w:val="24"/>
    </w:rPr>
  </w:style>
  <w:style w:type="paragraph" w:customStyle="1" w:styleId="1107">
    <w:name w:val="3级标题"/>
    <w:basedOn w:val="1108"/>
    <w:next w:val="1110"/>
    <w:link w:val="1714"/>
    <w:qFormat/>
    <w:uiPriority w:val="0"/>
    <w:pPr>
      <w:numPr>
        <w:numId w:val="48"/>
      </w:numPr>
    </w:pPr>
    <w:rPr>
      <w:b/>
      <w:szCs w:val="20"/>
    </w:rPr>
  </w:style>
  <w:style w:type="paragraph" w:customStyle="1" w:styleId="1108">
    <w:name w:val="2级标题"/>
    <w:basedOn w:val="1109"/>
    <w:next w:val="1107"/>
    <w:link w:val="1713"/>
    <w:qFormat/>
    <w:uiPriority w:val="0"/>
    <w:pPr>
      <w:widowControl/>
      <w:numPr>
        <w:ilvl w:val="1"/>
      </w:numPr>
      <w:wordWrap w:val="0"/>
      <w:spacing w:beforeLines="50"/>
      <w:ind w:left="0"/>
      <w:jc w:val="left"/>
      <w:outlineLvl w:val="9"/>
    </w:pPr>
    <w:rPr>
      <w:bCs/>
    </w:rPr>
  </w:style>
  <w:style w:type="paragraph" w:customStyle="1" w:styleId="1109">
    <w:name w:val="1级标题"/>
    <w:basedOn w:val="407"/>
    <w:link w:val="1711"/>
    <w:qFormat/>
    <w:uiPriority w:val="0"/>
    <w:pPr>
      <w:numPr>
        <w:ilvl w:val="0"/>
        <w:numId w:val="49"/>
      </w:numPr>
      <w:spacing w:beforeLines="100" w:afterLines="50"/>
      <w:ind w:firstLineChars="0"/>
      <w:outlineLvl w:val="2"/>
    </w:pPr>
    <w:rPr>
      <w:rFonts w:ascii="微软雅黑" w:hAnsi="微软雅黑" w:eastAsia="微软雅黑"/>
      <w:kern w:val="0"/>
      <w:sz w:val="21"/>
      <w:szCs w:val="28"/>
    </w:rPr>
  </w:style>
  <w:style w:type="paragraph" w:customStyle="1" w:styleId="1110">
    <w:name w:val="4级标题"/>
    <w:basedOn w:val="1108"/>
    <w:link w:val="1715"/>
    <w:qFormat/>
    <w:uiPriority w:val="0"/>
    <w:pPr>
      <w:numPr>
        <w:ilvl w:val="2"/>
      </w:numPr>
      <w:overflowPunct w:val="0"/>
      <w:adjustRightInd w:val="0"/>
      <w:spacing w:beforeLines="0" w:after="120"/>
    </w:pPr>
    <w:rPr>
      <w:rFonts w:ascii="微软雅黑 Light" w:hAnsi="微软雅黑 Light" w:eastAsia="微软雅黑 Light"/>
    </w:rPr>
  </w:style>
  <w:style w:type="paragraph" w:customStyle="1" w:styleId="1111">
    <w:name w:val="正文段落样式"/>
    <w:basedOn w:val="1"/>
    <w:link w:val="1712"/>
    <w:qFormat/>
    <w:uiPriority w:val="0"/>
    <w:pPr>
      <w:spacing w:line="360" w:lineRule="auto"/>
      <w:ind w:firstLine="480" w:firstLineChars="200"/>
      <w:jc w:val="left"/>
      <w:outlineLvl w:val="0"/>
    </w:pPr>
    <w:rPr>
      <w:rFonts w:ascii="宋体" w:hAnsi="宋体" w:eastAsia="宋体" w:cs="宋体"/>
      <w:sz w:val="24"/>
      <w:szCs w:val="20"/>
    </w:rPr>
  </w:style>
  <w:style w:type="paragraph" w:customStyle="1" w:styleId="1112">
    <w:name w:val="标题 71"/>
    <w:basedOn w:val="1"/>
    <w:next w:val="1"/>
    <w:qFormat/>
    <w:uiPriority w:val="0"/>
    <w:pPr>
      <w:keepNext/>
      <w:keepLines/>
      <w:spacing w:before="240" w:after="64" w:line="320" w:lineRule="auto"/>
      <w:ind w:left="1296" w:hanging="1296" w:firstLineChars="200"/>
      <w:outlineLvl w:val="6"/>
    </w:pPr>
    <w:rPr>
      <w:rFonts w:hint="eastAsia" w:ascii="Times New Roman" w:hAnsi="Times New Roman" w:eastAsia="宋体" w:cs="Times New Roman"/>
      <w:b/>
      <w:sz w:val="24"/>
      <w:szCs w:val="24"/>
    </w:rPr>
  </w:style>
  <w:style w:type="paragraph" w:customStyle="1" w:styleId="1113">
    <w:name w:val="标题 91"/>
    <w:basedOn w:val="1"/>
    <w:next w:val="1"/>
    <w:qFormat/>
    <w:uiPriority w:val="0"/>
    <w:pPr>
      <w:keepNext/>
      <w:keepLines/>
      <w:spacing w:before="240" w:after="64" w:line="320" w:lineRule="auto"/>
      <w:ind w:left="1584" w:hanging="1584" w:firstLineChars="200"/>
      <w:outlineLvl w:val="8"/>
    </w:pPr>
    <w:rPr>
      <w:rFonts w:hint="eastAsia" w:ascii="Arial" w:hAnsi="Arial" w:eastAsia="黑体" w:cs="Times New Roman"/>
      <w:sz w:val="24"/>
      <w:szCs w:val="24"/>
    </w:rPr>
  </w:style>
  <w:style w:type="paragraph" w:customStyle="1" w:styleId="1114">
    <w:name w:val="标题 81"/>
    <w:basedOn w:val="1"/>
    <w:next w:val="1"/>
    <w:qFormat/>
    <w:uiPriority w:val="0"/>
    <w:pPr>
      <w:keepNext/>
      <w:keepLines/>
      <w:spacing w:before="240" w:after="64" w:line="320" w:lineRule="auto"/>
      <w:ind w:left="1440" w:hanging="1440" w:firstLineChars="200"/>
      <w:outlineLvl w:val="7"/>
    </w:pPr>
    <w:rPr>
      <w:rFonts w:hint="eastAsia" w:ascii="Arial" w:hAnsi="Arial" w:eastAsia="黑体" w:cs="Times New Roman"/>
      <w:sz w:val="24"/>
      <w:szCs w:val="24"/>
    </w:rPr>
  </w:style>
  <w:style w:type="paragraph" w:customStyle="1" w:styleId="1115">
    <w:name w:val="标题 21"/>
    <w:basedOn w:val="1"/>
    <w:next w:val="1"/>
    <w:qFormat/>
    <w:uiPriority w:val="0"/>
    <w:pPr>
      <w:keepNext/>
      <w:keepLines/>
      <w:spacing w:before="60" w:after="60" w:line="360" w:lineRule="auto"/>
      <w:ind w:firstLine="200" w:firstLineChars="200"/>
      <w:outlineLvl w:val="1"/>
    </w:pPr>
    <w:rPr>
      <w:rFonts w:hint="eastAsia" w:ascii="Arial" w:hAnsi="Arial" w:eastAsia="黑体" w:cs="Times New Roman"/>
      <w:b/>
      <w:sz w:val="32"/>
      <w:szCs w:val="20"/>
    </w:rPr>
  </w:style>
  <w:style w:type="paragraph" w:customStyle="1" w:styleId="1116">
    <w:name w:val="普通(网站)1"/>
    <w:basedOn w:val="1"/>
    <w:qFormat/>
    <w:uiPriority w:val="0"/>
    <w:pPr>
      <w:widowControl/>
      <w:spacing w:before="100" w:beforeAutospacing="1" w:after="100" w:afterAutospacing="1" w:line="360" w:lineRule="auto"/>
      <w:ind w:firstLine="200" w:firstLineChars="200"/>
      <w:jc w:val="left"/>
    </w:pPr>
    <w:rPr>
      <w:rFonts w:ascii="宋体" w:hAnsi="宋体" w:eastAsia="宋体" w:cs="Plotter"/>
      <w:color w:val="000000"/>
      <w:kern w:val="0"/>
      <w:sz w:val="24"/>
      <w:szCs w:val="24"/>
    </w:rPr>
  </w:style>
  <w:style w:type="character" w:customStyle="1" w:styleId="1117">
    <w:name w:val="short_text"/>
    <w:qFormat/>
    <w:uiPriority w:val="0"/>
  </w:style>
  <w:style w:type="paragraph" w:customStyle="1" w:styleId="1118">
    <w:name w:val="样式 标题 2H2标题2Heading 2 HiddenHeading 2 CCBSheading 2sect 1...."/>
    <w:basedOn w:val="6"/>
    <w:qFormat/>
    <w:uiPriority w:val="0"/>
    <w:pPr>
      <w:tabs>
        <w:tab w:val="left" w:pos="1028"/>
      </w:tabs>
      <w:adjustRightInd/>
      <w:snapToGrid w:val="0"/>
      <w:spacing w:before="240" w:after="240" w:line="300" w:lineRule="auto"/>
      <w:ind w:left="1028" w:hanging="567" w:firstLineChars="200"/>
    </w:pPr>
    <w:rPr>
      <w:rFonts w:ascii="黑体" w:hAnsi="华文细黑"/>
      <w:b w:val="0"/>
      <w:snapToGrid w:val="0"/>
      <w:kern w:val="0"/>
    </w:rPr>
  </w:style>
  <w:style w:type="paragraph" w:customStyle="1" w:styleId="1119">
    <w:name w:val="样式 标题 1H1H11H12H111H13H112Heading 0h1Header 1Header1S..."/>
    <w:basedOn w:val="5"/>
    <w:qFormat/>
    <w:uiPriority w:val="0"/>
    <w:pPr>
      <w:pageBreakBefore/>
      <w:tabs>
        <w:tab w:val="left" w:pos="425"/>
        <w:tab w:val="left" w:pos="851"/>
        <w:tab w:val="left" w:pos="993"/>
      </w:tabs>
      <w:snapToGrid w:val="0"/>
      <w:spacing w:before="240" w:after="120" w:line="300" w:lineRule="auto"/>
      <w:ind w:left="850" w:leftChars="405" w:right="42" w:rightChars="20" w:hanging="425" w:firstLineChars="200"/>
      <w:jc w:val="center"/>
    </w:pPr>
    <w:rPr>
      <w:rFonts w:ascii="黑体" w:hAnsi="Times New Roman" w:eastAsia="黑体"/>
      <w:b w:val="0"/>
      <w:kern w:val="0"/>
      <w:sz w:val="32"/>
      <w:szCs w:val="32"/>
    </w:rPr>
  </w:style>
  <w:style w:type="paragraph" w:customStyle="1" w:styleId="1120">
    <w:name w:val="样式 标题 3H3Level 3 Head目录标题 3h3BOD 0sect1.2.3l3CTl3+toc 3...1"/>
    <w:basedOn w:val="7"/>
    <w:qFormat/>
    <w:uiPriority w:val="0"/>
    <w:pPr>
      <w:tabs>
        <w:tab w:val="left" w:pos="2021"/>
      </w:tabs>
      <w:snapToGrid w:val="0"/>
      <w:spacing w:before="240" w:after="240" w:line="300" w:lineRule="auto"/>
      <w:ind w:left="2021" w:hanging="709" w:firstLineChars="200"/>
    </w:pPr>
    <w:rPr>
      <w:rFonts w:ascii="黑体" w:hAnsi="华文细黑" w:eastAsia="黑体"/>
      <w:b w:val="0"/>
      <w:kern w:val="0"/>
      <w:sz w:val="28"/>
      <w:szCs w:val="28"/>
    </w:rPr>
  </w:style>
  <w:style w:type="paragraph" w:customStyle="1" w:styleId="1121">
    <w:name w:val="Project"/>
    <w:basedOn w:val="1"/>
    <w:qFormat/>
    <w:uiPriority w:val="0"/>
    <w:pPr>
      <w:widowControl/>
      <w:spacing w:line="360" w:lineRule="auto"/>
      <w:ind w:firstLine="200" w:firstLineChars="200"/>
      <w:jc w:val="right"/>
    </w:pPr>
    <w:rPr>
      <w:rFonts w:ascii="宋体" w:hAnsi="Times New Roman" w:eastAsia="宋体" w:cs="Times New Roman"/>
      <w:b/>
      <w:kern w:val="0"/>
      <w:sz w:val="36"/>
      <w:szCs w:val="20"/>
    </w:rPr>
  </w:style>
  <w:style w:type="paragraph" w:customStyle="1" w:styleId="1122">
    <w:name w:val="正文(表格使用)"/>
    <w:basedOn w:val="1"/>
    <w:next w:val="1"/>
    <w:qFormat/>
    <w:uiPriority w:val="0"/>
    <w:pPr>
      <w:spacing w:line="300" w:lineRule="auto"/>
      <w:ind w:firstLine="200" w:firstLineChars="200"/>
    </w:pPr>
    <w:rPr>
      <w:rFonts w:ascii="Times New Roman" w:hAnsi="Times New Roman" w:eastAsia="宋体" w:cs="Times New Roman"/>
      <w:sz w:val="24"/>
      <w:szCs w:val="20"/>
    </w:rPr>
  </w:style>
  <w:style w:type="character" w:customStyle="1" w:styleId="1123">
    <w:name w:val="point_normal"/>
    <w:basedOn w:val="88"/>
    <w:qFormat/>
    <w:uiPriority w:val="0"/>
  </w:style>
  <w:style w:type="character" w:customStyle="1" w:styleId="1124">
    <w:name w:val="title_emph"/>
    <w:basedOn w:val="88"/>
    <w:qFormat/>
    <w:uiPriority w:val="0"/>
  </w:style>
  <w:style w:type="character" w:customStyle="1" w:styleId="1125">
    <w:name w:val="para"/>
    <w:basedOn w:val="88"/>
    <w:qFormat/>
    <w:uiPriority w:val="0"/>
  </w:style>
  <w:style w:type="paragraph" w:customStyle="1" w:styleId="1126">
    <w:name w:val="qw"/>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paragraph" w:customStyle="1" w:styleId="1127">
    <w:name w:val="编号1"/>
    <w:basedOn w:val="1"/>
    <w:qFormat/>
    <w:uiPriority w:val="0"/>
    <w:pPr>
      <w:spacing w:line="360" w:lineRule="auto"/>
      <w:ind w:firstLine="200" w:firstLineChars="200"/>
    </w:pPr>
    <w:rPr>
      <w:rFonts w:ascii="Arial" w:hAnsi="Arial" w:eastAsia="宋体" w:cs="Times New Roman"/>
      <w:sz w:val="24"/>
      <w:szCs w:val="20"/>
    </w:rPr>
  </w:style>
  <w:style w:type="paragraph" w:customStyle="1" w:styleId="1128">
    <w:name w:val="正文2"/>
    <w:basedOn w:val="1"/>
    <w:qFormat/>
    <w:uiPriority w:val="0"/>
    <w:pPr>
      <w:tabs>
        <w:tab w:val="left" w:pos="900"/>
      </w:tabs>
      <w:spacing w:line="360" w:lineRule="auto"/>
      <w:ind w:firstLine="480" w:firstLineChars="200"/>
    </w:pPr>
    <w:rPr>
      <w:rFonts w:ascii="宋体" w:hAnsi="Times New Roman" w:eastAsia="宋体" w:cs="Times New Roman"/>
      <w:color w:val="000000"/>
      <w:sz w:val="24"/>
      <w:szCs w:val="20"/>
    </w:rPr>
  </w:style>
  <w:style w:type="paragraph" w:customStyle="1" w:styleId="1129">
    <w:name w:val="正文（缩进） Char"/>
    <w:basedOn w:val="1"/>
    <w:link w:val="1130"/>
    <w:qFormat/>
    <w:uiPriority w:val="0"/>
    <w:pPr>
      <w:spacing w:beforeLines="50" w:afterLines="50" w:line="360" w:lineRule="auto"/>
      <w:ind w:firstLine="480" w:firstLineChars="200"/>
    </w:pPr>
    <w:rPr>
      <w:rFonts w:ascii="Times New Roman" w:hAnsi="Times New Roman" w:eastAsia="宋体" w:cs="Times New Roman"/>
      <w:sz w:val="24"/>
      <w:szCs w:val="24"/>
    </w:rPr>
  </w:style>
  <w:style w:type="character" w:customStyle="1" w:styleId="1130">
    <w:name w:val="正文（缩进） Char Char"/>
    <w:basedOn w:val="88"/>
    <w:link w:val="1129"/>
    <w:qFormat/>
    <w:uiPriority w:val="0"/>
    <w:rPr>
      <w:rFonts w:ascii="Times New Roman" w:hAnsi="Times New Roman" w:eastAsia="宋体" w:cs="Times New Roman"/>
      <w:sz w:val="24"/>
      <w:szCs w:val="24"/>
    </w:rPr>
  </w:style>
  <w:style w:type="paragraph" w:customStyle="1" w:styleId="1131">
    <w:name w:val="正文（标记）"/>
    <w:basedOn w:val="1"/>
    <w:qFormat/>
    <w:uiPriority w:val="0"/>
    <w:pPr>
      <w:tabs>
        <w:tab w:val="left" w:pos="900"/>
      </w:tabs>
      <w:spacing w:beforeLines="50" w:afterLines="50" w:line="360" w:lineRule="auto"/>
      <w:ind w:left="900" w:hanging="420" w:firstLineChars="200"/>
    </w:pPr>
    <w:rPr>
      <w:rFonts w:ascii="Times New Roman" w:hAnsi="Times New Roman" w:eastAsia="宋体" w:cs="Times New Roman"/>
      <w:sz w:val="24"/>
      <w:szCs w:val="24"/>
    </w:rPr>
  </w:style>
  <w:style w:type="paragraph" w:customStyle="1" w:styleId="1132">
    <w:name w:val="正文（缩进）"/>
    <w:basedOn w:val="1"/>
    <w:link w:val="1133"/>
    <w:qFormat/>
    <w:uiPriority w:val="0"/>
    <w:pPr>
      <w:spacing w:beforeLines="50" w:afterLines="50" w:line="360" w:lineRule="auto"/>
      <w:ind w:firstLine="480" w:firstLineChars="200"/>
    </w:pPr>
    <w:rPr>
      <w:rFonts w:ascii="Times New Roman" w:hAnsi="Times New Roman" w:eastAsia="宋体" w:cs="Times New Roman"/>
      <w:sz w:val="24"/>
      <w:szCs w:val="24"/>
    </w:rPr>
  </w:style>
  <w:style w:type="character" w:customStyle="1" w:styleId="1133">
    <w:name w:val="正文（缩进） Char1"/>
    <w:basedOn w:val="88"/>
    <w:link w:val="1132"/>
    <w:qFormat/>
    <w:uiPriority w:val="0"/>
    <w:rPr>
      <w:rFonts w:ascii="Times New Roman" w:hAnsi="Times New Roman" w:eastAsia="宋体" w:cs="Times New Roman"/>
      <w:sz w:val="24"/>
      <w:szCs w:val="24"/>
    </w:rPr>
  </w:style>
  <w:style w:type="paragraph" w:customStyle="1" w:styleId="1134">
    <w:name w:val="项目2"/>
    <w:basedOn w:val="1"/>
    <w:qFormat/>
    <w:uiPriority w:val="0"/>
    <w:pPr>
      <w:tabs>
        <w:tab w:val="left" w:pos="425"/>
      </w:tabs>
      <w:spacing w:before="60" w:after="60" w:line="360" w:lineRule="auto"/>
      <w:ind w:left="425" w:hanging="425" w:firstLineChars="200"/>
    </w:pPr>
    <w:rPr>
      <w:rFonts w:ascii="Times New Roman" w:hAnsi="Times New Roman" w:eastAsia="宋体" w:cs="Times New Roman"/>
      <w:sz w:val="24"/>
      <w:szCs w:val="20"/>
    </w:rPr>
  </w:style>
  <w:style w:type="paragraph" w:customStyle="1" w:styleId="1135">
    <w:name w:val="正文缩进2"/>
    <w:basedOn w:val="22"/>
    <w:qFormat/>
    <w:uiPriority w:val="0"/>
    <w:pPr>
      <w:tabs>
        <w:tab w:val="left" w:pos="420"/>
      </w:tabs>
      <w:adjustRightInd/>
      <w:spacing w:after="120" w:line="360" w:lineRule="auto"/>
      <w:ind w:left="420" w:hanging="420"/>
    </w:pPr>
    <w:rPr>
      <w:rFonts w:ascii="Times New Roman" w:hAnsi="Times New Roman"/>
      <w:sz w:val="24"/>
      <w:szCs w:val="20"/>
    </w:rPr>
  </w:style>
  <w:style w:type="paragraph" w:customStyle="1" w:styleId="1136">
    <w:name w:val="文章标题"/>
    <w:next w:val="5"/>
    <w:qFormat/>
    <w:uiPriority w:val="0"/>
    <w:pPr>
      <w:widowControl w:val="0"/>
      <w:adjustRightInd w:val="0"/>
      <w:spacing w:before="120" w:after="120"/>
      <w:jc w:val="center"/>
      <w:textAlignment w:val="baseline"/>
    </w:pPr>
    <w:rPr>
      <w:rFonts w:ascii="黑体" w:hAnsi="Times New Roman" w:eastAsia="黑体" w:cs="Times New Roman"/>
      <w:b/>
      <w:spacing w:val="20"/>
      <w:sz w:val="36"/>
      <w:lang w:val="en-US" w:eastAsia="zh-CN" w:bidi="ar-SA"/>
    </w:rPr>
  </w:style>
  <w:style w:type="paragraph" w:customStyle="1" w:styleId="1137">
    <w:name w:val="项目"/>
    <w:basedOn w:val="1"/>
    <w:qFormat/>
    <w:uiPriority w:val="0"/>
    <w:pPr>
      <w:tabs>
        <w:tab w:val="left" w:pos="425"/>
        <w:tab w:val="left" w:pos="900"/>
      </w:tabs>
      <w:adjustRightInd w:val="0"/>
      <w:spacing w:before="120" w:after="120" w:line="360" w:lineRule="auto"/>
      <w:ind w:left="425" w:hanging="425" w:firstLineChars="200"/>
      <w:jc w:val="left"/>
    </w:pPr>
    <w:rPr>
      <w:rFonts w:ascii="宋体" w:hAnsi="Times New Roman" w:eastAsia="宋体" w:cs="Times New Roman"/>
      <w:kern w:val="0"/>
      <w:sz w:val="24"/>
      <w:szCs w:val="20"/>
    </w:rPr>
  </w:style>
  <w:style w:type="paragraph" w:customStyle="1" w:styleId="1138">
    <w:name w:val="正文（标记） Char"/>
    <w:basedOn w:val="1"/>
    <w:qFormat/>
    <w:uiPriority w:val="0"/>
    <w:pPr>
      <w:tabs>
        <w:tab w:val="left" w:pos="840"/>
      </w:tabs>
      <w:spacing w:beforeLines="50" w:afterLines="50" w:line="360" w:lineRule="auto"/>
      <w:ind w:left="840" w:hanging="420" w:firstLineChars="200"/>
    </w:pPr>
    <w:rPr>
      <w:rFonts w:ascii="Times New Roman" w:hAnsi="Times New Roman" w:eastAsia="宋体" w:cs="Times New Roman"/>
      <w:sz w:val="24"/>
      <w:szCs w:val="24"/>
    </w:rPr>
  </w:style>
  <w:style w:type="paragraph" w:customStyle="1" w:styleId="1139">
    <w:name w:val="Text Char Char"/>
    <w:basedOn w:val="1"/>
    <w:link w:val="1140"/>
    <w:qFormat/>
    <w:uiPriority w:val="0"/>
    <w:pPr>
      <w:widowControl/>
      <w:spacing w:after="120" w:line="360" w:lineRule="auto"/>
      <w:ind w:firstLine="200" w:firstLineChars="200"/>
      <w:jc w:val="left"/>
    </w:pPr>
    <w:rPr>
      <w:rFonts w:ascii="Times New Roman" w:hAnsi="Times New Roman" w:eastAsia="宋体" w:cs="Times New Roman"/>
      <w:kern w:val="0"/>
      <w:sz w:val="24"/>
      <w:szCs w:val="20"/>
      <w:lang w:eastAsia="en-US"/>
    </w:rPr>
  </w:style>
  <w:style w:type="character" w:customStyle="1" w:styleId="1140">
    <w:name w:val="Text Char Char Char"/>
    <w:basedOn w:val="88"/>
    <w:link w:val="1139"/>
    <w:qFormat/>
    <w:uiPriority w:val="0"/>
    <w:rPr>
      <w:rFonts w:ascii="Times New Roman" w:hAnsi="Times New Roman" w:eastAsia="宋体" w:cs="Times New Roman"/>
      <w:kern w:val="0"/>
      <w:sz w:val="24"/>
      <w:szCs w:val="20"/>
      <w:lang w:eastAsia="en-US"/>
    </w:rPr>
  </w:style>
  <w:style w:type="paragraph" w:customStyle="1" w:styleId="1141">
    <w:name w:val="text5"/>
    <w:basedOn w:val="1"/>
    <w:qFormat/>
    <w:uiPriority w:val="0"/>
    <w:pPr>
      <w:widowControl/>
      <w:spacing w:before="100" w:beforeAutospacing="1" w:after="100" w:afterAutospacing="1" w:line="360" w:lineRule="auto"/>
      <w:ind w:firstLine="200" w:firstLineChars="200"/>
      <w:jc w:val="left"/>
    </w:pPr>
    <w:rPr>
      <w:rFonts w:ascii="宋体" w:hAnsi="宋体" w:eastAsia="宋体" w:cs="宋体"/>
      <w:color w:val="000000"/>
      <w:kern w:val="0"/>
      <w:sz w:val="24"/>
      <w:szCs w:val="24"/>
    </w:rPr>
  </w:style>
  <w:style w:type="paragraph" w:customStyle="1" w:styleId="1142">
    <w:name w:val="图"/>
    <w:basedOn w:val="1"/>
    <w:next w:val="1"/>
    <w:qFormat/>
    <w:uiPriority w:val="0"/>
    <w:pPr>
      <w:tabs>
        <w:tab w:val="left" w:pos="680"/>
      </w:tabs>
      <w:adjustRightInd w:val="0"/>
      <w:spacing w:before="60" w:after="60" w:line="360" w:lineRule="atLeast"/>
      <w:ind w:firstLine="200" w:firstLineChars="200"/>
      <w:jc w:val="center"/>
      <w:textAlignment w:val="baseline"/>
    </w:pPr>
    <w:rPr>
      <w:rFonts w:ascii="Times New Roman" w:hAnsi="Times New Roman" w:eastAsia="FangSong_GB2312" w:cs="Times New Roman"/>
      <w:b/>
      <w:kern w:val="0"/>
      <w:sz w:val="28"/>
      <w:szCs w:val="20"/>
    </w:rPr>
  </w:style>
  <w:style w:type="character" w:customStyle="1" w:styleId="1143">
    <w:name w:val="正文缩进 Char1 Char Char Char Char Char Char Char Char Char Char Char Char Char"/>
    <w:basedOn w:val="88"/>
    <w:qFormat/>
    <w:uiPriority w:val="0"/>
    <w:rPr>
      <w:rFonts w:ascii="Arial Unicode MS" w:hAnsi="Arial Unicode MS" w:eastAsia="宋体"/>
      <w:sz w:val="24"/>
      <w:szCs w:val="24"/>
      <w:lang w:val="en-US" w:eastAsia="zh-CN" w:bidi="ar-SA"/>
    </w:rPr>
  </w:style>
  <w:style w:type="paragraph" w:customStyle="1" w:styleId="1144">
    <w:name w:val="Char Char Char Char Char Char1 Char"/>
    <w:basedOn w:val="1"/>
    <w:qFormat/>
    <w:uiPriority w:val="0"/>
    <w:pPr>
      <w:widowControl/>
      <w:spacing w:after="160" w:line="240" w:lineRule="exact"/>
      <w:ind w:firstLine="701" w:firstLineChars="250"/>
      <w:jc w:val="left"/>
    </w:pPr>
    <w:rPr>
      <w:rFonts w:ascii="Verdana" w:hAnsi="Verdana" w:eastAsia="FangSong_GB2312" w:cs="Times New Roman"/>
      <w:b/>
      <w:kern w:val="0"/>
      <w:sz w:val="28"/>
      <w:szCs w:val="28"/>
      <w:lang w:eastAsia="en-US"/>
    </w:rPr>
  </w:style>
  <w:style w:type="character" w:customStyle="1" w:styleId="1145">
    <w:name w:val="content"/>
    <w:basedOn w:val="88"/>
    <w:qFormat/>
    <w:uiPriority w:val="0"/>
  </w:style>
  <w:style w:type="character" w:customStyle="1" w:styleId="1146">
    <w:name w:val="标题 Char1"/>
    <w:basedOn w:val="88"/>
    <w:qFormat/>
    <w:uiPriority w:val="0"/>
    <w:rPr>
      <w:rFonts w:ascii="Cambria" w:hAnsi="Cambria" w:cs="Times New Roman"/>
      <w:b/>
      <w:bCs/>
      <w:kern w:val="2"/>
      <w:sz w:val="32"/>
      <w:szCs w:val="32"/>
    </w:rPr>
  </w:style>
  <w:style w:type="paragraph" w:customStyle="1" w:styleId="1147">
    <w:name w:val="文档正文"/>
    <w:basedOn w:val="1"/>
    <w:link w:val="1166"/>
    <w:qFormat/>
    <w:uiPriority w:val="0"/>
    <w:pPr>
      <w:spacing w:line="360" w:lineRule="auto"/>
      <w:ind w:firstLine="420" w:firstLineChars="200"/>
    </w:pPr>
    <w:rPr>
      <w:rFonts w:ascii="Arial" w:hAnsi="Arial" w:eastAsia="宋体" w:cs="Arial"/>
      <w:bCs/>
      <w:sz w:val="24"/>
      <w:szCs w:val="21"/>
    </w:rPr>
  </w:style>
  <w:style w:type="paragraph" w:customStyle="1" w:styleId="1148">
    <w:name w:val="narrat style"/>
    <w:basedOn w:val="1"/>
    <w:qFormat/>
    <w:uiPriority w:val="0"/>
    <w:pPr>
      <w:widowControl/>
      <w:spacing w:before="120" w:line="360" w:lineRule="auto"/>
      <w:ind w:left="720" w:right="86" w:firstLine="200" w:firstLineChars="200"/>
      <w:jc w:val="left"/>
    </w:pPr>
    <w:rPr>
      <w:rFonts w:ascii="Times New Roman" w:hAnsi="Times New Roman" w:eastAsia="宋体" w:cs="Times New Roman"/>
      <w:kern w:val="0"/>
      <w:sz w:val="20"/>
      <w:szCs w:val="20"/>
      <w:lang w:eastAsia="en-US"/>
    </w:rPr>
  </w:style>
  <w:style w:type="paragraph" w:customStyle="1" w:styleId="1149">
    <w:name w:val="表文字"/>
    <w:qFormat/>
    <w:uiPriority w:val="0"/>
    <w:pPr>
      <w:spacing w:before="260" w:after="260" w:line="415" w:lineRule="auto"/>
      <w:ind w:left="704" w:hanging="420"/>
      <w:jc w:val="both"/>
    </w:pPr>
    <w:rPr>
      <w:rFonts w:ascii="宋体" w:hAnsi="Times New Roman" w:eastAsia="宋体" w:cs="Times New Roman"/>
      <w:kern w:val="2"/>
      <w:lang w:val="en-US" w:eastAsia="zh-CN" w:bidi="ar-SA"/>
    </w:rPr>
  </w:style>
  <w:style w:type="paragraph" w:customStyle="1" w:styleId="1150">
    <w:name w:val="Section Heading"/>
    <w:basedOn w:val="1"/>
    <w:qFormat/>
    <w:uiPriority w:val="0"/>
    <w:pPr>
      <w:widowControl/>
      <w:spacing w:line="360" w:lineRule="auto"/>
      <w:ind w:firstLine="200" w:firstLineChars="200"/>
      <w:jc w:val="left"/>
    </w:pPr>
    <w:rPr>
      <w:rFonts w:ascii="Book Antiqua" w:hAnsi="Book Antiqua" w:eastAsia="宋体" w:cs="Times New Roman"/>
      <w:b/>
      <w:kern w:val="0"/>
      <w:sz w:val="24"/>
      <w:szCs w:val="20"/>
      <w:lang w:eastAsia="en-US"/>
    </w:rPr>
  </w:style>
  <w:style w:type="paragraph" w:customStyle="1" w:styleId="1151">
    <w:name w:val="form text"/>
    <w:basedOn w:val="1"/>
    <w:qFormat/>
    <w:uiPriority w:val="0"/>
    <w:pPr>
      <w:widowControl/>
      <w:spacing w:before="120" w:line="360" w:lineRule="auto"/>
      <w:ind w:firstLine="200" w:firstLineChars="200"/>
      <w:jc w:val="left"/>
    </w:pPr>
    <w:rPr>
      <w:rFonts w:ascii="Times New Roman" w:hAnsi="Times New Roman" w:eastAsia="宋体" w:cs="Times New Roman"/>
      <w:b/>
      <w:i/>
      <w:kern w:val="0"/>
      <w:sz w:val="22"/>
      <w:szCs w:val="20"/>
      <w:lang w:eastAsia="en-US"/>
    </w:rPr>
  </w:style>
  <w:style w:type="paragraph" w:customStyle="1" w:styleId="1152">
    <w:name w:val="项目正文"/>
    <w:qFormat/>
    <w:uiPriority w:val="0"/>
    <w:pPr>
      <w:numPr>
        <w:ilvl w:val="0"/>
        <w:numId w:val="50"/>
      </w:numPr>
      <w:jc w:val="both"/>
    </w:pPr>
    <w:rPr>
      <w:rFonts w:ascii="Arial" w:hAnsi="Arial" w:eastAsia="宋体" w:cs="Times New Roman"/>
      <w:kern w:val="2"/>
      <w:sz w:val="18"/>
      <w:szCs w:val="24"/>
      <w:lang w:val="en-US" w:eastAsia="zh-CN" w:bidi="ar-SA"/>
    </w:rPr>
  </w:style>
  <w:style w:type="paragraph" w:customStyle="1" w:styleId="1153">
    <w:name w:val="表正文中"/>
    <w:qFormat/>
    <w:uiPriority w:val="0"/>
    <w:pPr>
      <w:jc w:val="center"/>
    </w:pPr>
    <w:rPr>
      <w:rFonts w:ascii="Arial" w:hAnsi="Arial" w:eastAsia="宋体" w:cs="Times New Roman"/>
      <w:kern w:val="2"/>
      <w:sz w:val="18"/>
      <w:szCs w:val="24"/>
      <w:lang w:val="en-US" w:eastAsia="zh-CN" w:bidi="ar-SA"/>
    </w:rPr>
  </w:style>
  <w:style w:type="paragraph" w:customStyle="1" w:styleId="1154">
    <w:name w:val="表头"/>
    <w:qFormat/>
    <w:uiPriority w:val="0"/>
    <w:rPr>
      <w:rFonts w:ascii="Arial" w:hAnsi="Arial" w:eastAsia="宋体" w:cs="Times New Roman"/>
      <w:kern w:val="2"/>
      <w:sz w:val="18"/>
      <w:szCs w:val="24"/>
      <w:lang w:val="en-US" w:eastAsia="zh-CN" w:bidi="ar-SA"/>
    </w:rPr>
  </w:style>
  <w:style w:type="paragraph" w:customStyle="1" w:styleId="1155">
    <w:name w:val="表正文左"/>
    <w:qFormat/>
    <w:uiPriority w:val="0"/>
    <w:rPr>
      <w:rFonts w:ascii="Arial" w:hAnsi="Arial" w:eastAsia="宋体" w:cs="Times New Roman"/>
      <w:kern w:val="2"/>
      <w:sz w:val="18"/>
      <w:szCs w:val="24"/>
      <w:lang w:val="en-US" w:eastAsia="zh-CN" w:bidi="ar-SA"/>
    </w:rPr>
  </w:style>
  <w:style w:type="character" w:customStyle="1" w:styleId="1156">
    <w:name w:val="apple-style-span"/>
    <w:qFormat/>
    <w:uiPriority w:val="0"/>
  </w:style>
  <w:style w:type="paragraph" w:customStyle="1" w:styleId="1157">
    <w:name w:val="bullet"/>
    <w:basedOn w:val="1"/>
    <w:qFormat/>
    <w:uiPriority w:val="0"/>
    <w:pPr>
      <w:tabs>
        <w:tab w:val="left" w:pos="432"/>
        <w:tab w:val="left" w:pos="720"/>
      </w:tabs>
      <w:spacing w:line="360" w:lineRule="auto"/>
      <w:ind w:left="432" w:hanging="432" w:firstLineChars="200"/>
    </w:pPr>
    <w:rPr>
      <w:rFonts w:ascii="宋体" w:hAnsi="宋体" w:eastAsia="宋体" w:cs="Times New Roman"/>
      <w:sz w:val="24"/>
      <w:szCs w:val="21"/>
    </w:rPr>
  </w:style>
  <w:style w:type="paragraph" w:customStyle="1" w:styleId="1158">
    <w:name w:val="表格标题头"/>
    <w:basedOn w:val="324"/>
    <w:qFormat/>
    <w:uiPriority w:val="0"/>
    <w:pPr>
      <w:adjustRightInd/>
      <w:spacing w:line="240" w:lineRule="auto"/>
      <w:jc w:val="center"/>
      <w:textAlignment w:val="auto"/>
    </w:pPr>
    <w:rPr>
      <w:b/>
      <w:kern w:val="2"/>
      <w:sz w:val="18"/>
      <w:szCs w:val="21"/>
    </w:rPr>
  </w:style>
  <w:style w:type="paragraph" w:customStyle="1" w:styleId="1159">
    <w:name w:val="公司名称"/>
    <w:qFormat/>
    <w:uiPriority w:val="0"/>
    <w:pPr>
      <w:jc w:val="center"/>
    </w:pPr>
    <w:rPr>
      <w:rFonts w:ascii="黑体" w:hAnsi="Times New Roman" w:eastAsia="黑体" w:cs="Times New Roman"/>
      <w:kern w:val="2"/>
      <w:sz w:val="24"/>
      <w:szCs w:val="24"/>
      <w:lang w:val="en-US" w:eastAsia="zh-CN" w:bidi="ar-SA"/>
    </w:rPr>
  </w:style>
  <w:style w:type="paragraph" w:customStyle="1" w:styleId="1160">
    <w:name w:val="样式 题注 + 居中"/>
    <w:basedOn w:val="23"/>
    <w:qFormat/>
    <w:uiPriority w:val="0"/>
    <w:pPr>
      <w:adjustRightInd/>
      <w:spacing w:before="0" w:after="0" w:line="240" w:lineRule="auto"/>
      <w:ind w:firstLine="0" w:firstLineChars="0"/>
      <w:jc w:val="center"/>
      <w:textAlignment w:val="auto"/>
    </w:pPr>
    <w:rPr>
      <w:rFonts w:cs="宋体"/>
      <w:kern w:val="2"/>
      <w:sz w:val="20"/>
    </w:rPr>
  </w:style>
  <w:style w:type="paragraph" w:customStyle="1" w:styleId="1161">
    <w:name w:val="文档标题"/>
    <w:qFormat/>
    <w:uiPriority w:val="0"/>
    <w:pPr>
      <w:jc w:val="center"/>
    </w:pPr>
    <w:rPr>
      <w:rFonts w:ascii="Times New Roman" w:hAnsi="Times New Roman" w:eastAsia="黑体" w:cs="Times New Roman"/>
      <w:color w:val="000000"/>
      <w:kern w:val="2"/>
      <w:sz w:val="44"/>
      <w:szCs w:val="44"/>
      <w:lang w:val="en-US" w:eastAsia="zh-CN" w:bidi="ar-SA"/>
    </w:rPr>
  </w:style>
  <w:style w:type="paragraph" w:customStyle="1" w:styleId="1162">
    <w:name w:val="图编号"/>
    <w:basedOn w:val="1"/>
    <w:qFormat/>
    <w:uiPriority w:val="0"/>
    <w:pPr>
      <w:widowControl/>
      <w:numPr>
        <w:ilvl w:val="0"/>
        <w:numId w:val="51"/>
      </w:numPr>
      <w:tabs>
        <w:tab w:val="left" w:pos="-420"/>
      </w:tabs>
      <w:spacing w:before="120" w:after="120" w:line="288" w:lineRule="auto"/>
      <w:ind w:firstLine="0" w:firstLineChars="200"/>
      <w:jc w:val="center"/>
    </w:pPr>
    <w:rPr>
      <w:rFonts w:ascii="Arial" w:hAnsi="Arial" w:eastAsia="宋体" w:cs="Times New Roman"/>
      <w:sz w:val="24"/>
      <w:szCs w:val="20"/>
      <w:lang w:eastAsia="zh-TW"/>
    </w:rPr>
  </w:style>
  <w:style w:type="paragraph" w:customStyle="1" w:styleId="1163">
    <w:name w:val="表格文本"/>
    <w:basedOn w:val="1"/>
    <w:link w:val="1164"/>
    <w:qFormat/>
    <w:uiPriority w:val="0"/>
    <w:pPr>
      <w:widowControl/>
      <w:spacing w:line="360" w:lineRule="auto"/>
      <w:ind w:firstLine="200" w:firstLineChars="200"/>
    </w:pPr>
    <w:rPr>
      <w:rFonts w:ascii="宋体" w:hAnsi="宋体" w:eastAsia="宋体" w:cs="Times New Roman"/>
      <w:kern w:val="0"/>
      <w:sz w:val="24"/>
      <w:szCs w:val="20"/>
    </w:rPr>
  </w:style>
  <w:style w:type="character" w:customStyle="1" w:styleId="1164">
    <w:name w:val="表格文本 Char"/>
    <w:link w:val="1163"/>
    <w:qFormat/>
    <w:uiPriority w:val="0"/>
    <w:rPr>
      <w:rFonts w:ascii="宋体" w:hAnsi="宋体" w:eastAsia="宋体" w:cs="Times New Roman"/>
      <w:kern w:val="0"/>
      <w:sz w:val="24"/>
      <w:szCs w:val="20"/>
    </w:rPr>
  </w:style>
  <w:style w:type="paragraph" w:customStyle="1" w:styleId="1165">
    <w:name w:val="表格表头"/>
    <w:basedOn w:val="1163"/>
    <w:qFormat/>
    <w:uiPriority w:val="0"/>
    <w:pPr>
      <w:jc w:val="center"/>
    </w:pPr>
    <w:rPr>
      <w:b/>
      <w:bCs/>
      <w:sz w:val="21"/>
      <w:szCs w:val="21"/>
    </w:rPr>
  </w:style>
  <w:style w:type="character" w:customStyle="1" w:styleId="1166">
    <w:name w:val="文档正文 Char"/>
    <w:basedOn w:val="88"/>
    <w:link w:val="1147"/>
    <w:qFormat/>
    <w:uiPriority w:val="0"/>
    <w:rPr>
      <w:rFonts w:ascii="Arial" w:hAnsi="Arial" w:eastAsia="宋体" w:cs="Arial"/>
      <w:bCs/>
      <w:sz w:val="24"/>
      <w:szCs w:val="21"/>
    </w:rPr>
  </w:style>
  <w:style w:type="paragraph" w:customStyle="1" w:styleId="1167">
    <w:name w:val="正文首行缩进1(Crlf+Shift+M)"/>
    <w:link w:val="1168"/>
    <w:qFormat/>
    <w:uiPriority w:val="0"/>
    <w:pPr>
      <w:spacing w:before="120" w:after="120" w:line="360" w:lineRule="auto"/>
      <w:ind w:firstLine="480" w:firstLineChars="200"/>
    </w:pPr>
    <w:rPr>
      <w:rFonts w:ascii="宋体" w:hAnsi="宋体" w:eastAsia="宋体" w:cs="Times New Roman"/>
      <w:snapToGrid w:val="0"/>
      <w:sz w:val="24"/>
      <w:shd w:val="clear" w:color="auto" w:fill="FFFFFF"/>
      <w:lang w:val="en-US" w:eastAsia="zh-CN" w:bidi="ar-SA"/>
    </w:rPr>
  </w:style>
  <w:style w:type="character" w:customStyle="1" w:styleId="1168">
    <w:name w:val="正文首行缩进1(Crlf+Shift+M) Char"/>
    <w:basedOn w:val="88"/>
    <w:link w:val="1167"/>
    <w:qFormat/>
    <w:uiPriority w:val="0"/>
    <w:rPr>
      <w:rFonts w:ascii="宋体" w:hAnsi="宋体" w:eastAsia="宋体" w:cs="Times New Roman"/>
      <w:snapToGrid w:val="0"/>
      <w:kern w:val="0"/>
      <w:sz w:val="24"/>
      <w:szCs w:val="20"/>
    </w:rPr>
  </w:style>
  <w:style w:type="paragraph" w:customStyle="1" w:styleId="1169">
    <w:name w:val="正文4"/>
    <w:basedOn w:val="1"/>
    <w:qFormat/>
    <w:uiPriority w:val="0"/>
    <w:pPr>
      <w:numPr>
        <w:ilvl w:val="0"/>
        <w:numId w:val="52"/>
      </w:numPr>
      <w:spacing w:before="60" w:after="60" w:line="360" w:lineRule="auto"/>
      <w:ind w:firstLine="200" w:firstLineChars="200"/>
    </w:pPr>
    <w:rPr>
      <w:rFonts w:ascii="Times New Roman" w:hAnsi="Times New Roman" w:eastAsia="宋体" w:cs="Times New Roman"/>
      <w:sz w:val="24"/>
      <w:szCs w:val="20"/>
    </w:rPr>
  </w:style>
  <w:style w:type="paragraph" w:customStyle="1" w:styleId="1170">
    <w:name w:val="text"/>
    <w:basedOn w:val="1"/>
    <w:qFormat/>
    <w:uiPriority w:val="99"/>
    <w:pPr>
      <w:widowControl/>
      <w:spacing w:line="360" w:lineRule="auto"/>
      <w:ind w:firstLine="200" w:firstLineChars="200"/>
      <w:jc w:val="left"/>
    </w:pPr>
    <w:rPr>
      <w:rFonts w:ascii="Arial" w:hAnsi="Arial" w:eastAsia="宋体" w:cs="Times New Roman"/>
      <w:kern w:val="0"/>
      <w:sz w:val="24"/>
      <w:szCs w:val="20"/>
      <w:lang w:eastAsia="en-US"/>
    </w:rPr>
  </w:style>
  <w:style w:type="paragraph" w:customStyle="1" w:styleId="1171">
    <w:name w:val="text1"/>
    <w:basedOn w:val="1"/>
    <w:qFormat/>
    <w:uiPriority w:val="99"/>
    <w:pPr>
      <w:widowControl/>
      <w:spacing w:line="360" w:lineRule="auto"/>
      <w:ind w:firstLine="200" w:firstLineChars="200"/>
      <w:jc w:val="left"/>
    </w:pPr>
    <w:rPr>
      <w:rFonts w:ascii="Arial" w:hAnsi="Arial" w:eastAsia="宋体" w:cs="Times New Roman"/>
      <w:kern w:val="0"/>
      <w:sz w:val="24"/>
      <w:szCs w:val="20"/>
      <w:lang w:eastAsia="en-US"/>
    </w:rPr>
  </w:style>
  <w:style w:type="paragraph" w:customStyle="1" w:styleId="1172">
    <w:name w:val="正文首行缩进两字"/>
    <w:link w:val="1173"/>
    <w:qFormat/>
    <w:uiPriority w:val="0"/>
    <w:pPr>
      <w:widowControl w:val="0"/>
      <w:spacing w:before="100" w:beforeAutospacing="1" w:after="120" w:afterAutospacing="1"/>
      <w:ind w:right="240"/>
      <w:jc w:val="both"/>
    </w:pPr>
    <w:rPr>
      <w:rFonts w:ascii="Arial" w:hAnsi="Arial" w:eastAsia="宋体" w:cs="Arial"/>
      <w:bCs/>
      <w:sz w:val="21"/>
      <w:szCs w:val="21"/>
      <w:lang w:val="en-US" w:eastAsia="zh-CN" w:bidi="ar-SA"/>
    </w:rPr>
  </w:style>
  <w:style w:type="character" w:customStyle="1" w:styleId="1173">
    <w:name w:val="正文首行缩进两字 Char"/>
    <w:basedOn w:val="88"/>
    <w:link w:val="1172"/>
    <w:qFormat/>
    <w:uiPriority w:val="0"/>
    <w:rPr>
      <w:rFonts w:ascii="Arial" w:hAnsi="Arial" w:eastAsia="宋体" w:cs="Arial"/>
      <w:bCs/>
      <w:kern w:val="0"/>
      <w:szCs w:val="21"/>
    </w:rPr>
  </w:style>
  <w:style w:type="paragraph" w:customStyle="1" w:styleId="1174">
    <w:name w:val="hb.1"/>
    <w:basedOn w:val="1"/>
    <w:qFormat/>
    <w:uiPriority w:val="0"/>
    <w:pPr>
      <w:numPr>
        <w:ilvl w:val="1"/>
        <w:numId w:val="53"/>
      </w:numPr>
      <w:spacing w:after="156" w:line="360" w:lineRule="auto"/>
      <w:ind w:firstLine="200" w:firstLineChars="200"/>
    </w:pPr>
    <w:rPr>
      <w:rFonts w:ascii="Times New Roman" w:hAnsi="Times New Roman" w:eastAsia="宋体" w:cs="Times New Roman"/>
      <w:sz w:val="24"/>
      <w:szCs w:val="20"/>
    </w:rPr>
  </w:style>
  <w:style w:type="character" w:customStyle="1" w:styleId="1175">
    <w:name w:val="普通(网站) Char"/>
    <w:basedOn w:val="88"/>
    <w:link w:val="79"/>
    <w:qFormat/>
    <w:locked/>
    <w:uiPriority w:val="0"/>
    <w:rPr>
      <w:rFonts w:ascii="宋体" w:hAnsi="宋体" w:eastAsia="宋体" w:cs="Times New Roman"/>
      <w:kern w:val="0"/>
      <w:sz w:val="24"/>
      <w:szCs w:val="24"/>
    </w:rPr>
  </w:style>
  <w:style w:type="character" w:customStyle="1" w:styleId="1176">
    <w:name w:val="EmailStyle10831"/>
    <w:basedOn w:val="88"/>
    <w:qFormat/>
    <w:uiPriority w:val="0"/>
    <w:rPr>
      <w:rFonts w:ascii="Arial" w:hAnsi="Arial" w:eastAsia="宋体" w:cs="Arial"/>
      <w:color w:val="auto"/>
      <w:sz w:val="20"/>
    </w:rPr>
  </w:style>
  <w:style w:type="character" w:customStyle="1" w:styleId="1177">
    <w:name w:val="EmailStyle10841"/>
    <w:basedOn w:val="88"/>
    <w:qFormat/>
    <w:uiPriority w:val="0"/>
    <w:rPr>
      <w:rFonts w:ascii="Arial" w:hAnsi="Arial" w:eastAsia="宋体" w:cs="Arial"/>
      <w:color w:val="auto"/>
      <w:sz w:val="20"/>
    </w:rPr>
  </w:style>
  <w:style w:type="character" w:customStyle="1" w:styleId="1178">
    <w:name w:val="EmailStyle10851"/>
    <w:basedOn w:val="88"/>
    <w:qFormat/>
    <w:uiPriority w:val="0"/>
    <w:rPr>
      <w:rFonts w:ascii="Arial" w:hAnsi="Arial" w:eastAsia="宋体" w:cs="Arial"/>
      <w:color w:val="auto"/>
      <w:sz w:val="20"/>
    </w:rPr>
  </w:style>
  <w:style w:type="character" w:customStyle="1" w:styleId="1179">
    <w:name w:val="EmailStyle10861"/>
    <w:basedOn w:val="88"/>
    <w:qFormat/>
    <w:uiPriority w:val="0"/>
    <w:rPr>
      <w:rFonts w:ascii="Arial" w:hAnsi="Arial" w:eastAsia="宋体" w:cs="Arial"/>
      <w:color w:val="auto"/>
      <w:sz w:val="20"/>
    </w:rPr>
  </w:style>
  <w:style w:type="paragraph" w:customStyle="1" w:styleId="1180">
    <w:name w:val="合同目录1级"/>
    <w:basedOn w:val="407"/>
    <w:link w:val="1181"/>
    <w:qFormat/>
    <w:uiPriority w:val="99"/>
    <w:pPr>
      <w:shd w:val="clear" w:color="auto" w:fill="EAF1DD"/>
      <w:spacing w:beforeLines="50" w:afterLines="50"/>
      <w:ind w:firstLine="0" w:firstLineChars="0"/>
      <w:outlineLvl w:val="0"/>
    </w:pPr>
    <w:rPr>
      <w:rFonts w:ascii="华文中宋" w:hAnsi="华文中宋" w:eastAsia="华文中宋"/>
      <w:b/>
      <w:spacing w:val="20"/>
      <w:kern w:val="0"/>
      <w:sz w:val="28"/>
      <w:szCs w:val="28"/>
    </w:rPr>
  </w:style>
  <w:style w:type="character" w:customStyle="1" w:styleId="1181">
    <w:name w:val="合同目录1级 Char"/>
    <w:basedOn w:val="88"/>
    <w:link w:val="1180"/>
    <w:qFormat/>
    <w:locked/>
    <w:uiPriority w:val="99"/>
    <w:rPr>
      <w:rFonts w:ascii="华文中宋" w:hAnsi="华文中宋" w:eastAsia="华文中宋" w:cs="Times New Roman"/>
      <w:b/>
      <w:spacing w:val="20"/>
      <w:kern w:val="0"/>
      <w:sz w:val="28"/>
      <w:szCs w:val="28"/>
      <w:shd w:val="clear" w:color="auto" w:fill="EAF1DD"/>
    </w:rPr>
  </w:style>
  <w:style w:type="paragraph" w:customStyle="1" w:styleId="1182">
    <w:name w:val="合同目录2级"/>
    <w:basedOn w:val="407"/>
    <w:link w:val="1183"/>
    <w:qFormat/>
    <w:uiPriority w:val="99"/>
    <w:pPr>
      <w:spacing w:beforeLines="30" w:afterLines="30"/>
      <w:ind w:firstLine="0" w:firstLineChars="0"/>
      <w:outlineLvl w:val="1"/>
    </w:pPr>
    <w:rPr>
      <w:rFonts w:ascii="华文中宋" w:hAnsi="华文中宋" w:eastAsia="华文中宋"/>
      <w:b/>
      <w:spacing w:val="20"/>
      <w:szCs w:val="24"/>
    </w:rPr>
  </w:style>
  <w:style w:type="character" w:customStyle="1" w:styleId="1183">
    <w:name w:val="合同目录2级 Char"/>
    <w:basedOn w:val="88"/>
    <w:link w:val="1182"/>
    <w:qFormat/>
    <w:locked/>
    <w:uiPriority w:val="99"/>
    <w:rPr>
      <w:rFonts w:ascii="华文中宋" w:hAnsi="华文中宋" w:eastAsia="华文中宋" w:cs="Times New Roman"/>
      <w:b/>
      <w:spacing w:val="20"/>
      <w:sz w:val="24"/>
      <w:szCs w:val="24"/>
    </w:rPr>
  </w:style>
  <w:style w:type="paragraph" w:customStyle="1" w:styleId="1184">
    <w:name w:val="合同正文2级"/>
    <w:basedOn w:val="407"/>
    <w:link w:val="1185"/>
    <w:qFormat/>
    <w:uiPriority w:val="99"/>
    <w:pPr>
      <w:ind w:left="1415" w:leftChars="674" w:firstLine="0" w:firstLineChars="0"/>
    </w:pPr>
    <w:rPr>
      <w:rFonts w:ascii="Times New Roman" w:hAnsi="Times New Roman"/>
      <w:szCs w:val="24"/>
    </w:rPr>
  </w:style>
  <w:style w:type="character" w:customStyle="1" w:styleId="1185">
    <w:name w:val="合同正文2级 Char"/>
    <w:basedOn w:val="88"/>
    <w:link w:val="1184"/>
    <w:qFormat/>
    <w:locked/>
    <w:uiPriority w:val="99"/>
    <w:rPr>
      <w:rFonts w:ascii="Times New Roman" w:hAnsi="Times New Roman" w:eastAsia="宋体" w:cs="Times New Roman"/>
      <w:sz w:val="24"/>
      <w:szCs w:val="24"/>
    </w:rPr>
  </w:style>
  <w:style w:type="character" w:customStyle="1" w:styleId="1186">
    <w:name w:val="样式X"/>
    <w:basedOn w:val="88"/>
    <w:qFormat/>
    <w:uiPriority w:val="99"/>
    <w:rPr>
      <w:rFonts w:eastAsia="华文中宋" w:cs="Times New Roman"/>
      <w:sz w:val="21"/>
    </w:rPr>
  </w:style>
  <w:style w:type="character" w:customStyle="1" w:styleId="1187">
    <w:name w:val="样式S"/>
    <w:basedOn w:val="88"/>
    <w:qFormat/>
    <w:uiPriority w:val="99"/>
    <w:rPr>
      <w:rFonts w:eastAsia="宋体" w:cs="Times New Roman"/>
      <w:sz w:val="21"/>
    </w:rPr>
  </w:style>
  <w:style w:type="character" w:customStyle="1" w:styleId="1188">
    <w:name w:val="华文中宋"/>
    <w:basedOn w:val="88"/>
    <w:qFormat/>
    <w:uiPriority w:val="99"/>
    <w:rPr>
      <w:rFonts w:ascii="华文中宋" w:hAnsi="华文中宋" w:eastAsia="华文中宋" w:cs="华文中宋"/>
      <w:sz w:val="21"/>
      <w:szCs w:val="21"/>
    </w:rPr>
  </w:style>
  <w:style w:type="character" w:customStyle="1" w:styleId="1189">
    <w:name w:val="样式6"/>
    <w:basedOn w:val="88"/>
    <w:qFormat/>
    <w:uiPriority w:val="99"/>
    <w:rPr>
      <w:rFonts w:eastAsia="宋体" w:cs="Times New Roman"/>
      <w:sz w:val="21"/>
      <w:u w:val="single"/>
    </w:rPr>
  </w:style>
  <w:style w:type="character" w:customStyle="1" w:styleId="1190">
    <w:name w:val="样式7"/>
    <w:basedOn w:val="88"/>
    <w:qFormat/>
    <w:uiPriority w:val="99"/>
    <w:rPr>
      <w:rFonts w:eastAsia="宋体" w:cs="Times New Roman"/>
      <w:sz w:val="21"/>
      <w:u w:val="single"/>
    </w:rPr>
  </w:style>
  <w:style w:type="character" w:customStyle="1" w:styleId="1191">
    <w:name w:val="样式8"/>
    <w:basedOn w:val="88"/>
    <w:qFormat/>
    <w:uiPriority w:val="99"/>
    <w:rPr>
      <w:rFonts w:eastAsia="华文中宋" w:cs="Times New Roman"/>
      <w:sz w:val="24"/>
    </w:rPr>
  </w:style>
  <w:style w:type="character" w:customStyle="1" w:styleId="1192">
    <w:name w:val="样式9"/>
    <w:basedOn w:val="88"/>
    <w:qFormat/>
    <w:uiPriority w:val="99"/>
    <w:rPr>
      <w:rFonts w:eastAsia="宋体" w:cs="Times New Roman"/>
      <w:sz w:val="21"/>
    </w:rPr>
  </w:style>
  <w:style w:type="character" w:customStyle="1" w:styleId="1193">
    <w:name w:val="样式10"/>
    <w:basedOn w:val="88"/>
    <w:qFormat/>
    <w:uiPriority w:val="99"/>
    <w:rPr>
      <w:rFonts w:eastAsia="宋体" w:cs="Times New Roman"/>
      <w:sz w:val="21"/>
      <w:u w:val="single"/>
    </w:rPr>
  </w:style>
  <w:style w:type="character" w:customStyle="1" w:styleId="1194">
    <w:name w:val="样式11"/>
    <w:basedOn w:val="88"/>
    <w:qFormat/>
    <w:uiPriority w:val="99"/>
    <w:rPr>
      <w:rFonts w:eastAsia="华文中宋" w:cs="Times New Roman"/>
      <w:sz w:val="24"/>
    </w:rPr>
  </w:style>
  <w:style w:type="character" w:customStyle="1" w:styleId="1195">
    <w:name w:val="样式12"/>
    <w:basedOn w:val="88"/>
    <w:qFormat/>
    <w:uiPriority w:val="99"/>
    <w:rPr>
      <w:rFonts w:eastAsia="华文中宋" w:cs="Times New Roman"/>
      <w:b/>
      <w:sz w:val="24"/>
    </w:rPr>
  </w:style>
  <w:style w:type="character" w:customStyle="1" w:styleId="1196">
    <w:name w:val="Title Char"/>
    <w:basedOn w:val="88"/>
    <w:qFormat/>
    <w:uiPriority w:val="10"/>
    <w:rPr>
      <w:rFonts w:ascii="Cambria" w:hAnsi="Cambria" w:cs="Times New Roman"/>
      <w:b/>
      <w:bCs/>
      <w:sz w:val="32"/>
      <w:szCs w:val="32"/>
    </w:rPr>
  </w:style>
  <w:style w:type="character" w:customStyle="1" w:styleId="1197">
    <w:name w:val="EmailStyle11041"/>
    <w:basedOn w:val="88"/>
    <w:qFormat/>
    <w:uiPriority w:val="0"/>
    <w:rPr>
      <w:rFonts w:ascii="Arial" w:hAnsi="Arial" w:eastAsia="宋体" w:cs="Arial"/>
      <w:color w:val="auto"/>
      <w:sz w:val="20"/>
    </w:rPr>
  </w:style>
  <w:style w:type="character" w:customStyle="1" w:styleId="1198">
    <w:name w:val="EmailStyle11051"/>
    <w:basedOn w:val="88"/>
    <w:qFormat/>
    <w:uiPriority w:val="0"/>
    <w:rPr>
      <w:rFonts w:ascii="Arial" w:hAnsi="Arial" w:eastAsia="宋体" w:cs="Arial"/>
      <w:color w:val="auto"/>
      <w:sz w:val="20"/>
    </w:rPr>
  </w:style>
  <w:style w:type="character" w:customStyle="1" w:styleId="1199">
    <w:name w:val="EmailStyle11061"/>
    <w:basedOn w:val="88"/>
    <w:qFormat/>
    <w:uiPriority w:val="0"/>
    <w:rPr>
      <w:rFonts w:ascii="Arial" w:hAnsi="Arial" w:eastAsia="宋体" w:cs="Arial"/>
      <w:color w:val="auto"/>
      <w:sz w:val="20"/>
    </w:rPr>
  </w:style>
  <w:style w:type="character" w:customStyle="1" w:styleId="1200">
    <w:name w:val="EmailStyle11071"/>
    <w:basedOn w:val="88"/>
    <w:qFormat/>
    <w:uiPriority w:val="0"/>
    <w:rPr>
      <w:rFonts w:ascii="Arial" w:hAnsi="Arial" w:eastAsia="宋体" w:cs="Arial"/>
      <w:color w:val="auto"/>
      <w:sz w:val="20"/>
    </w:rPr>
  </w:style>
  <w:style w:type="character" w:customStyle="1" w:styleId="1201">
    <w:name w:val="EmailStyle11081"/>
    <w:basedOn w:val="88"/>
    <w:qFormat/>
    <w:uiPriority w:val="0"/>
    <w:rPr>
      <w:rFonts w:ascii="Arial" w:hAnsi="Arial" w:eastAsia="宋体" w:cs="Arial"/>
      <w:color w:val="auto"/>
      <w:sz w:val="20"/>
    </w:rPr>
  </w:style>
  <w:style w:type="character" w:customStyle="1" w:styleId="1202">
    <w:name w:val="EmailStyle11091"/>
    <w:basedOn w:val="88"/>
    <w:qFormat/>
    <w:uiPriority w:val="0"/>
    <w:rPr>
      <w:rFonts w:ascii="Arial" w:hAnsi="Arial" w:eastAsia="宋体" w:cs="Arial"/>
      <w:color w:val="auto"/>
      <w:sz w:val="20"/>
    </w:rPr>
  </w:style>
  <w:style w:type="character" w:customStyle="1" w:styleId="1203">
    <w:name w:val="EmailStyle11101"/>
    <w:basedOn w:val="88"/>
    <w:qFormat/>
    <w:uiPriority w:val="0"/>
    <w:rPr>
      <w:rFonts w:ascii="Arial" w:hAnsi="Arial" w:eastAsia="宋体" w:cs="Arial"/>
      <w:color w:val="auto"/>
      <w:sz w:val="20"/>
    </w:rPr>
  </w:style>
  <w:style w:type="character" w:customStyle="1" w:styleId="1204">
    <w:name w:val="EmailStyle11111"/>
    <w:basedOn w:val="88"/>
    <w:qFormat/>
    <w:uiPriority w:val="0"/>
    <w:rPr>
      <w:rFonts w:ascii="Arial" w:hAnsi="Arial" w:eastAsia="宋体" w:cs="Arial"/>
      <w:color w:val="auto"/>
      <w:sz w:val="20"/>
    </w:rPr>
  </w:style>
  <w:style w:type="paragraph" w:customStyle="1" w:styleId="1205">
    <w:name w:val="一级标题"/>
    <w:basedOn w:val="1"/>
    <w:link w:val="1206"/>
    <w:qFormat/>
    <w:uiPriority w:val="0"/>
    <w:pPr>
      <w:spacing w:before="100" w:beforeAutospacing="1" w:after="100" w:afterAutospacing="1" w:line="360" w:lineRule="auto"/>
      <w:ind w:firstLine="200" w:firstLineChars="200"/>
      <w:jc w:val="center"/>
      <w:outlineLvl w:val="0"/>
    </w:pPr>
    <w:rPr>
      <w:rFonts w:ascii="Times New Roman" w:hAnsi="Cambria" w:eastAsia="FangSong_GB2312" w:cs="Times New Roman"/>
      <w:b/>
      <w:kern w:val="0"/>
      <w:sz w:val="44"/>
      <w:lang w:bidi="en-US"/>
    </w:rPr>
  </w:style>
  <w:style w:type="character" w:customStyle="1" w:styleId="1206">
    <w:name w:val="一级标题 Char"/>
    <w:basedOn w:val="88"/>
    <w:link w:val="1205"/>
    <w:qFormat/>
    <w:uiPriority w:val="0"/>
    <w:rPr>
      <w:rFonts w:ascii="Times New Roman" w:hAnsi="Cambria" w:eastAsia="FangSong_GB2312" w:cs="Times New Roman"/>
      <w:b/>
      <w:kern w:val="0"/>
      <w:sz w:val="44"/>
      <w:lang w:bidi="en-US"/>
    </w:rPr>
  </w:style>
  <w:style w:type="character" w:customStyle="1" w:styleId="1207">
    <w:name w:val="EmailStyle11141"/>
    <w:basedOn w:val="88"/>
    <w:qFormat/>
    <w:uiPriority w:val="0"/>
    <w:rPr>
      <w:rFonts w:ascii="Arial" w:hAnsi="Arial" w:eastAsia="宋体" w:cs="Arial"/>
      <w:color w:val="auto"/>
      <w:sz w:val="20"/>
    </w:rPr>
  </w:style>
  <w:style w:type="character" w:customStyle="1" w:styleId="1208">
    <w:name w:val="EmailStyle11151"/>
    <w:basedOn w:val="88"/>
    <w:qFormat/>
    <w:uiPriority w:val="0"/>
    <w:rPr>
      <w:rFonts w:ascii="Arial" w:hAnsi="Arial" w:eastAsia="宋体" w:cs="Arial"/>
      <w:color w:val="auto"/>
      <w:sz w:val="20"/>
    </w:rPr>
  </w:style>
  <w:style w:type="character" w:customStyle="1" w:styleId="1209">
    <w:name w:val="EmailStyle11161"/>
    <w:basedOn w:val="88"/>
    <w:qFormat/>
    <w:uiPriority w:val="0"/>
    <w:rPr>
      <w:rFonts w:ascii="Arial" w:hAnsi="Arial" w:eastAsia="宋体" w:cs="Arial"/>
      <w:color w:val="auto"/>
      <w:sz w:val="20"/>
    </w:rPr>
  </w:style>
  <w:style w:type="character" w:customStyle="1" w:styleId="1210">
    <w:name w:val="EmailStyle11171"/>
    <w:basedOn w:val="88"/>
    <w:qFormat/>
    <w:uiPriority w:val="0"/>
    <w:rPr>
      <w:rFonts w:ascii="Arial" w:hAnsi="Arial" w:eastAsia="宋体" w:cs="Arial"/>
      <w:color w:val="auto"/>
      <w:sz w:val="20"/>
    </w:rPr>
  </w:style>
  <w:style w:type="character" w:customStyle="1" w:styleId="1211">
    <w:name w:val="EmailStyle11181"/>
    <w:basedOn w:val="88"/>
    <w:qFormat/>
    <w:uiPriority w:val="0"/>
    <w:rPr>
      <w:rFonts w:ascii="Arial" w:hAnsi="Arial" w:eastAsia="宋体" w:cs="Arial"/>
      <w:color w:val="auto"/>
      <w:sz w:val="20"/>
    </w:rPr>
  </w:style>
  <w:style w:type="character" w:customStyle="1" w:styleId="1212">
    <w:name w:val="EmailStyle11191"/>
    <w:basedOn w:val="88"/>
    <w:qFormat/>
    <w:uiPriority w:val="0"/>
    <w:rPr>
      <w:rFonts w:ascii="Arial" w:hAnsi="Arial" w:eastAsia="宋体" w:cs="Arial"/>
      <w:color w:val="auto"/>
      <w:sz w:val="20"/>
    </w:rPr>
  </w:style>
  <w:style w:type="character" w:customStyle="1" w:styleId="1213">
    <w:name w:val="EmailStyle11201"/>
    <w:basedOn w:val="88"/>
    <w:qFormat/>
    <w:uiPriority w:val="0"/>
    <w:rPr>
      <w:rFonts w:ascii="Arial" w:hAnsi="Arial" w:eastAsia="宋体" w:cs="Arial"/>
      <w:color w:val="auto"/>
      <w:sz w:val="20"/>
    </w:rPr>
  </w:style>
  <w:style w:type="character" w:customStyle="1" w:styleId="1214">
    <w:name w:val="EmailStyle11211"/>
    <w:basedOn w:val="88"/>
    <w:qFormat/>
    <w:uiPriority w:val="0"/>
    <w:rPr>
      <w:rFonts w:ascii="Arial" w:hAnsi="Arial" w:eastAsia="宋体" w:cs="Arial"/>
      <w:color w:val="auto"/>
      <w:sz w:val="20"/>
    </w:rPr>
  </w:style>
  <w:style w:type="character" w:customStyle="1" w:styleId="1215">
    <w:name w:val="EmailStyle11221"/>
    <w:basedOn w:val="88"/>
    <w:qFormat/>
    <w:uiPriority w:val="0"/>
    <w:rPr>
      <w:rFonts w:ascii="Arial" w:hAnsi="Arial" w:eastAsia="宋体" w:cs="Arial"/>
      <w:color w:val="auto"/>
      <w:sz w:val="20"/>
    </w:rPr>
  </w:style>
  <w:style w:type="character" w:customStyle="1" w:styleId="1216">
    <w:name w:val="EmailStyle11231"/>
    <w:basedOn w:val="88"/>
    <w:qFormat/>
    <w:uiPriority w:val="0"/>
    <w:rPr>
      <w:rFonts w:ascii="Arial" w:hAnsi="Arial" w:eastAsia="宋体" w:cs="Arial"/>
      <w:color w:val="auto"/>
      <w:sz w:val="20"/>
    </w:rPr>
  </w:style>
  <w:style w:type="character" w:customStyle="1" w:styleId="1217">
    <w:name w:val="EmailStyle11241"/>
    <w:basedOn w:val="88"/>
    <w:qFormat/>
    <w:uiPriority w:val="0"/>
    <w:rPr>
      <w:rFonts w:ascii="Arial" w:hAnsi="Arial" w:eastAsia="宋体" w:cs="Arial"/>
      <w:color w:val="auto"/>
      <w:sz w:val="20"/>
    </w:rPr>
  </w:style>
  <w:style w:type="character" w:customStyle="1" w:styleId="1218">
    <w:name w:val="EmailStyle11251"/>
    <w:basedOn w:val="88"/>
    <w:qFormat/>
    <w:uiPriority w:val="0"/>
    <w:rPr>
      <w:rFonts w:ascii="Arial" w:hAnsi="Arial" w:eastAsia="宋体" w:cs="Arial"/>
      <w:color w:val="auto"/>
      <w:sz w:val="20"/>
    </w:rPr>
  </w:style>
  <w:style w:type="character" w:customStyle="1" w:styleId="1219">
    <w:name w:val="EmailStyle11261"/>
    <w:basedOn w:val="88"/>
    <w:qFormat/>
    <w:uiPriority w:val="0"/>
    <w:rPr>
      <w:rFonts w:ascii="Arial" w:hAnsi="Arial" w:eastAsia="宋体" w:cs="Arial"/>
      <w:color w:val="auto"/>
      <w:sz w:val="20"/>
    </w:rPr>
  </w:style>
  <w:style w:type="character" w:customStyle="1" w:styleId="1220">
    <w:name w:val="EmailStyle11271"/>
    <w:basedOn w:val="88"/>
    <w:qFormat/>
    <w:uiPriority w:val="0"/>
    <w:rPr>
      <w:rFonts w:ascii="Arial" w:hAnsi="Arial" w:eastAsia="宋体" w:cs="Arial"/>
      <w:color w:val="auto"/>
      <w:sz w:val="20"/>
    </w:rPr>
  </w:style>
  <w:style w:type="character" w:customStyle="1" w:styleId="1221">
    <w:name w:val="EmailStyle11281"/>
    <w:basedOn w:val="88"/>
    <w:qFormat/>
    <w:uiPriority w:val="0"/>
    <w:rPr>
      <w:rFonts w:ascii="Arial" w:hAnsi="Arial" w:eastAsia="宋体" w:cs="Arial"/>
      <w:color w:val="auto"/>
      <w:sz w:val="20"/>
    </w:rPr>
  </w:style>
  <w:style w:type="character" w:customStyle="1" w:styleId="1222">
    <w:name w:val="EmailStyle11291"/>
    <w:basedOn w:val="88"/>
    <w:qFormat/>
    <w:uiPriority w:val="0"/>
    <w:rPr>
      <w:rFonts w:ascii="Arial" w:hAnsi="Arial" w:eastAsia="宋体" w:cs="Arial"/>
      <w:color w:val="auto"/>
      <w:sz w:val="20"/>
    </w:rPr>
  </w:style>
  <w:style w:type="character" w:customStyle="1" w:styleId="1223">
    <w:name w:val="EmailStyle11301"/>
    <w:basedOn w:val="88"/>
    <w:qFormat/>
    <w:uiPriority w:val="0"/>
    <w:rPr>
      <w:rFonts w:ascii="Arial" w:hAnsi="Arial" w:eastAsia="宋体" w:cs="Arial"/>
      <w:color w:val="auto"/>
      <w:sz w:val="20"/>
    </w:rPr>
  </w:style>
  <w:style w:type="character" w:customStyle="1" w:styleId="1224">
    <w:name w:val="EmailStyle11311"/>
    <w:basedOn w:val="88"/>
    <w:qFormat/>
    <w:uiPriority w:val="0"/>
    <w:rPr>
      <w:rFonts w:ascii="Arial" w:hAnsi="Arial" w:eastAsia="宋体" w:cs="Arial"/>
      <w:color w:val="auto"/>
      <w:sz w:val="20"/>
    </w:rPr>
  </w:style>
  <w:style w:type="character" w:customStyle="1" w:styleId="1225">
    <w:name w:val="EmailStyle11321"/>
    <w:basedOn w:val="88"/>
    <w:qFormat/>
    <w:uiPriority w:val="0"/>
    <w:rPr>
      <w:rFonts w:ascii="Arial" w:hAnsi="Arial" w:eastAsia="宋体" w:cs="Arial"/>
      <w:color w:val="auto"/>
      <w:sz w:val="20"/>
    </w:rPr>
  </w:style>
  <w:style w:type="character" w:customStyle="1" w:styleId="1226">
    <w:name w:val="EmailStyle11331"/>
    <w:basedOn w:val="88"/>
    <w:qFormat/>
    <w:uiPriority w:val="0"/>
    <w:rPr>
      <w:rFonts w:ascii="Arial" w:hAnsi="Arial" w:eastAsia="宋体" w:cs="Arial"/>
      <w:color w:val="auto"/>
      <w:sz w:val="20"/>
    </w:rPr>
  </w:style>
  <w:style w:type="character" w:customStyle="1" w:styleId="1227">
    <w:name w:val="EmailStyle11341"/>
    <w:basedOn w:val="88"/>
    <w:qFormat/>
    <w:uiPriority w:val="0"/>
    <w:rPr>
      <w:rFonts w:ascii="Arial" w:hAnsi="Arial" w:eastAsia="宋体" w:cs="Arial"/>
      <w:color w:val="auto"/>
      <w:sz w:val="20"/>
    </w:rPr>
  </w:style>
  <w:style w:type="character" w:customStyle="1" w:styleId="1228">
    <w:name w:val="EmailStyle11351"/>
    <w:basedOn w:val="88"/>
    <w:qFormat/>
    <w:uiPriority w:val="0"/>
    <w:rPr>
      <w:rFonts w:ascii="Arial" w:hAnsi="Arial" w:eastAsia="宋体" w:cs="Arial"/>
      <w:color w:val="auto"/>
      <w:sz w:val="20"/>
    </w:rPr>
  </w:style>
  <w:style w:type="character" w:customStyle="1" w:styleId="1229">
    <w:name w:val="EmailStyle11361"/>
    <w:basedOn w:val="88"/>
    <w:qFormat/>
    <w:uiPriority w:val="0"/>
    <w:rPr>
      <w:rFonts w:ascii="Arial" w:hAnsi="Arial" w:eastAsia="宋体" w:cs="Arial"/>
      <w:color w:val="auto"/>
      <w:sz w:val="20"/>
    </w:rPr>
  </w:style>
  <w:style w:type="character" w:customStyle="1" w:styleId="1230">
    <w:name w:val="EmailStyle11371"/>
    <w:basedOn w:val="88"/>
    <w:qFormat/>
    <w:uiPriority w:val="0"/>
    <w:rPr>
      <w:rFonts w:ascii="Arial" w:hAnsi="Arial" w:eastAsia="宋体" w:cs="Arial"/>
      <w:color w:val="auto"/>
      <w:sz w:val="20"/>
    </w:rPr>
  </w:style>
  <w:style w:type="character" w:customStyle="1" w:styleId="1231">
    <w:name w:val="EmailStyle11381"/>
    <w:basedOn w:val="88"/>
    <w:qFormat/>
    <w:uiPriority w:val="0"/>
    <w:rPr>
      <w:rFonts w:ascii="Arial" w:hAnsi="Arial" w:eastAsia="宋体" w:cs="Arial"/>
      <w:color w:val="auto"/>
      <w:sz w:val="20"/>
    </w:rPr>
  </w:style>
  <w:style w:type="character" w:customStyle="1" w:styleId="1232">
    <w:name w:val="EmailStyle11391"/>
    <w:basedOn w:val="88"/>
    <w:qFormat/>
    <w:uiPriority w:val="0"/>
    <w:rPr>
      <w:rFonts w:ascii="Arial" w:hAnsi="Arial" w:eastAsia="宋体" w:cs="Arial"/>
      <w:color w:val="auto"/>
      <w:sz w:val="20"/>
    </w:rPr>
  </w:style>
  <w:style w:type="character" w:customStyle="1" w:styleId="1233">
    <w:name w:val="EmailStyle11401"/>
    <w:basedOn w:val="88"/>
    <w:qFormat/>
    <w:uiPriority w:val="0"/>
    <w:rPr>
      <w:rFonts w:ascii="Arial" w:hAnsi="Arial" w:eastAsia="宋体" w:cs="Arial"/>
      <w:color w:val="auto"/>
      <w:sz w:val="20"/>
    </w:rPr>
  </w:style>
  <w:style w:type="character" w:customStyle="1" w:styleId="1234">
    <w:name w:val="EmailStyle11411"/>
    <w:basedOn w:val="88"/>
    <w:qFormat/>
    <w:uiPriority w:val="0"/>
    <w:rPr>
      <w:rFonts w:ascii="Arial" w:hAnsi="Arial" w:eastAsia="宋体" w:cs="Arial"/>
      <w:color w:val="auto"/>
      <w:sz w:val="20"/>
    </w:rPr>
  </w:style>
  <w:style w:type="character" w:customStyle="1" w:styleId="1235">
    <w:name w:val="EmailStyle1142"/>
    <w:basedOn w:val="88"/>
    <w:qFormat/>
    <w:uiPriority w:val="0"/>
    <w:rPr>
      <w:rFonts w:ascii="Arial" w:hAnsi="Arial" w:eastAsia="宋体" w:cs="Arial"/>
      <w:color w:val="auto"/>
      <w:sz w:val="20"/>
    </w:rPr>
  </w:style>
  <w:style w:type="character" w:customStyle="1" w:styleId="1236">
    <w:name w:val="EmailStyle1143"/>
    <w:basedOn w:val="88"/>
    <w:qFormat/>
    <w:uiPriority w:val="0"/>
    <w:rPr>
      <w:rFonts w:ascii="Arial" w:hAnsi="Arial" w:eastAsia="宋体" w:cs="Arial"/>
      <w:color w:val="auto"/>
      <w:sz w:val="20"/>
    </w:rPr>
  </w:style>
  <w:style w:type="character" w:customStyle="1" w:styleId="1237">
    <w:name w:val="EmailStyle1144"/>
    <w:basedOn w:val="88"/>
    <w:qFormat/>
    <w:uiPriority w:val="0"/>
    <w:rPr>
      <w:rFonts w:ascii="Arial" w:hAnsi="Arial" w:eastAsia="宋体" w:cs="Arial"/>
      <w:color w:val="auto"/>
      <w:sz w:val="20"/>
    </w:rPr>
  </w:style>
  <w:style w:type="character" w:customStyle="1" w:styleId="1238">
    <w:name w:val="EmailStyle1145"/>
    <w:basedOn w:val="88"/>
    <w:qFormat/>
    <w:uiPriority w:val="0"/>
    <w:rPr>
      <w:rFonts w:ascii="Arial" w:hAnsi="Arial" w:eastAsia="宋体" w:cs="Arial"/>
      <w:color w:val="auto"/>
      <w:sz w:val="20"/>
    </w:rPr>
  </w:style>
  <w:style w:type="character" w:customStyle="1" w:styleId="1239">
    <w:name w:val="EmailStyle1146"/>
    <w:basedOn w:val="88"/>
    <w:qFormat/>
    <w:uiPriority w:val="0"/>
    <w:rPr>
      <w:rFonts w:ascii="Arial" w:hAnsi="Arial" w:eastAsia="宋体" w:cs="Arial"/>
      <w:color w:val="auto"/>
      <w:sz w:val="20"/>
    </w:rPr>
  </w:style>
  <w:style w:type="character" w:customStyle="1" w:styleId="1240">
    <w:name w:val="EmailStyle1147"/>
    <w:basedOn w:val="88"/>
    <w:qFormat/>
    <w:uiPriority w:val="0"/>
    <w:rPr>
      <w:rFonts w:ascii="Arial" w:hAnsi="Arial" w:eastAsia="宋体" w:cs="Arial"/>
      <w:color w:val="auto"/>
      <w:sz w:val="20"/>
    </w:rPr>
  </w:style>
  <w:style w:type="character" w:customStyle="1" w:styleId="1241">
    <w:name w:val="EmailStyle1148"/>
    <w:basedOn w:val="88"/>
    <w:qFormat/>
    <w:uiPriority w:val="0"/>
    <w:rPr>
      <w:rFonts w:ascii="Arial" w:hAnsi="Arial" w:eastAsia="宋体" w:cs="Arial"/>
      <w:color w:val="auto"/>
      <w:sz w:val="20"/>
    </w:rPr>
  </w:style>
  <w:style w:type="character" w:customStyle="1" w:styleId="1242">
    <w:name w:val="EmailStyle1149"/>
    <w:basedOn w:val="88"/>
    <w:qFormat/>
    <w:uiPriority w:val="0"/>
    <w:rPr>
      <w:rFonts w:ascii="Arial" w:hAnsi="Arial" w:eastAsia="宋体" w:cs="Arial"/>
      <w:color w:val="auto"/>
      <w:sz w:val="20"/>
    </w:rPr>
  </w:style>
  <w:style w:type="character" w:customStyle="1" w:styleId="1243">
    <w:name w:val="EmailStyle11501"/>
    <w:basedOn w:val="88"/>
    <w:qFormat/>
    <w:uiPriority w:val="0"/>
    <w:rPr>
      <w:rFonts w:ascii="Arial" w:hAnsi="Arial" w:eastAsia="宋体" w:cs="Arial"/>
      <w:color w:val="auto"/>
      <w:sz w:val="20"/>
    </w:rPr>
  </w:style>
  <w:style w:type="paragraph" w:customStyle="1" w:styleId="1244">
    <w:name w:val="正文文本 24"/>
    <w:basedOn w:val="1"/>
    <w:qFormat/>
    <w:uiPriority w:val="0"/>
    <w:pPr>
      <w:adjustRightInd w:val="0"/>
      <w:spacing w:line="360" w:lineRule="auto"/>
      <w:ind w:firstLine="359" w:firstLineChars="200"/>
    </w:pPr>
    <w:rPr>
      <w:rFonts w:ascii="Times New Roman" w:hAnsi="Times New Roman" w:eastAsia="宋体" w:cs="Times New Roman"/>
      <w:color w:val="FF0000"/>
      <w:sz w:val="24"/>
      <w:szCs w:val="20"/>
    </w:rPr>
  </w:style>
  <w:style w:type="character" w:customStyle="1" w:styleId="1245">
    <w:name w:val="EmailStyle11521"/>
    <w:basedOn w:val="88"/>
    <w:qFormat/>
    <w:uiPriority w:val="0"/>
    <w:rPr>
      <w:rFonts w:ascii="Arial" w:hAnsi="Arial" w:eastAsia="宋体" w:cs="Arial"/>
      <w:color w:val="auto"/>
      <w:sz w:val="20"/>
    </w:rPr>
  </w:style>
  <w:style w:type="character" w:customStyle="1" w:styleId="1246">
    <w:name w:val="EmailStyle315"/>
    <w:qFormat/>
    <w:uiPriority w:val="0"/>
    <w:rPr>
      <w:rFonts w:ascii="Arial" w:hAnsi="Arial" w:eastAsia="宋体" w:cs="Arial"/>
      <w:color w:val="auto"/>
      <w:sz w:val="20"/>
    </w:rPr>
  </w:style>
  <w:style w:type="character" w:customStyle="1" w:styleId="1247">
    <w:name w:val="EmailStyle316"/>
    <w:qFormat/>
    <w:uiPriority w:val="0"/>
    <w:rPr>
      <w:rFonts w:ascii="Arial" w:hAnsi="Arial" w:eastAsia="宋体" w:cs="Arial"/>
      <w:color w:val="auto"/>
      <w:sz w:val="20"/>
    </w:rPr>
  </w:style>
  <w:style w:type="character" w:customStyle="1" w:styleId="1248">
    <w:name w:val="EmailStyle381"/>
    <w:qFormat/>
    <w:uiPriority w:val="0"/>
    <w:rPr>
      <w:rFonts w:ascii="Arial" w:hAnsi="Arial" w:eastAsia="宋体" w:cs="Arial"/>
      <w:color w:val="auto"/>
      <w:sz w:val="20"/>
    </w:rPr>
  </w:style>
  <w:style w:type="character" w:customStyle="1" w:styleId="1249">
    <w:name w:val="EmailStyle531"/>
    <w:qFormat/>
    <w:uiPriority w:val="0"/>
    <w:rPr>
      <w:rFonts w:ascii="Arial" w:hAnsi="Arial" w:eastAsia="宋体" w:cs="Arial"/>
      <w:color w:val="auto"/>
      <w:sz w:val="20"/>
    </w:rPr>
  </w:style>
  <w:style w:type="character" w:customStyle="1" w:styleId="1250">
    <w:name w:val="EmailStyle532"/>
    <w:qFormat/>
    <w:uiPriority w:val="0"/>
    <w:rPr>
      <w:rFonts w:ascii="Arial" w:hAnsi="Arial" w:eastAsia="宋体" w:cs="Arial"/>
      <w:color w:val="auto"/>
      <w:sz w:val="20"/>
    </w:rPr>
  </w:style>
  <w:style w:type="character" w:customStyle="1" w:styleId="1251">
    <w:name w:val="EmailStyle565"/>
    <w:qFormat/>
    <w:uiPriority w:val="0"/>
    <w:rPr>
      <w:rFonts w:ascii="Arial" w:hAnsi="Arial" w:eastAsia="宋体" w:cs="Arial"/>
      <w:color w:val="auto"/>
      <w:sz w:val="20"/>
    </w:rPr>
  </w:style>
  <w:style w:type="character" w:customStyle="1" w:styleId="1252">
    <w:name w:val="EmailStyle566"/>
    <w:qFormat/>
    <w:uiPriority w:val="0"/>
    <w:rPr>
      <w:rFonts w:ascii="Arial" w:hAnsi="Arial" w:eastAsia="宋体" w:cs="Arial"/>
      <w:color w:val="auto"/>
      <w:sz w:val="20"/>
    </w:rPr>
  </w:style>
  <w:style w:type="character" w:customStyle="1" w:styleId="1253">
    <w:name w:val="EmailStyle5741"/>
    <w:qFormat/>
    <w:uiPriority w:val="0"/>
    <w:rPr>
      <w:rFonts w:ascii="Arial" w:hAnsi="Arial" w:eastAsia="宋体" w:cs="Arial"/>
      <w:color w:val="auto"/>
      <w:sz w:val="20"/>
    </w:rPr>
  </w:style>
  <w:style w:type="character" w:customStyle="1" w:styleId="1254">
    <w:name w:val="EmailStyle5751"/>
    <w:qFormat/>
    <w:uiPriority w:val="0"/>
    <w:rPr>
      <w:rFonts w:ascii="Arial" w:hAnsi="Arial" w:eastAsia="宋体" w:cs="Arial"/>
      <w:color w:val="auto"/>
      <w:sz w:val="20"/>
    </w:rPr>
  </w:style>
  <w:style w:type="character" w:customStyle="1" w:styleId="1255">
    <w:name w:val="EmailStyle5761"/>
    <w:qFormat/>
    <w:uiPriority w:val="0"/>
    <w:rPr>
      <w:rFonts w:ascii="Arial" w:hAnsi="Arial" w:eastAsia="宋体" w:cs="Arial"/>
      <w:color w:val="auto"/>
      <w:sz w:val="20"/>
    </w:rPr>
  </w:style>
  <w:style w:type="character" w:customStyle="1" w:styleId="1256">
    <w:name w:val="EmailStyle5771"/>
    <w:qFormat/>
    <w:uiPriority w:val="0"/>
    <w:rPr>
      <w:rFonts w:ascii="Arial" w:hAnsi="Arial" w:eastAsia="宋体" w:cs="Arial"/>
      <w:color w:val="auto"/>
      <w:sz w:val="20"/>
    </w:rPr>
  </w:style>
  <w:style w:type="character" w:customStyle="1" w:styleId="1257">
    <w:name w:val="EmailStyle5781"/>
    <w:qFormat/>
    <w:uiPriority w:val="0"/>
    <w:rPr>
      <w:rFonts w:ascii="Arial" w:hAnsi="Arial" w:eastAsia="宋体" w:cs="Arial"/>
      <w:color w:val="auto"/>
      <w:sz w:val="20"/>
    </w:rPr>
  </w:style>
  <w:style w:type="character" w:customStyle="1" w:styleId="1258">
    <w:name w:val="EmailStyle5791"/>
    <w:qFormat/>
    <w:uiPriority w:val="0"/>
    <w:rPr>
      <w:rFonts w:ascii="Arial" w:hAnsi="Arial" w:eastAsia="宋体" w:cs="Arial"/>
      <w:color w:val="auto"/>
      <w:sz w:val="20"/>
    </w:rPr>
  </w:style>
  <w:style w:type="character" w:customStyle="1" w:styleId="1259">
    <w:name w:val="EmailStyle5801"/>
    <w:qFormat/>
    <w:uiPriority w:val="0"/>
    <w:rPr>
      <w:rFonts w:ascii="Arial" w:hAnsi="Arial" w:eastAsia="宋体" w:cs="Arial"/>
      <w:color w:val="auto"/>
      <w:sz w:val="20"/>
    </w:rPr>
  </w:style>
  <w:style w:type="character" w:customStyle="1" w:styleId="1260">
    <w:name w:val="EmailStyle5811"/>
    <w:qFormat/>
    <w:uiPriority w:val="0"/>
    <w:rPr>
      <w:rFonts w:ascii="Arial" w:hAnsi="Arial" w:eastAsia="宋体" w:cs="Arial"/>
      <w:color w:val="auto"/>
      <w:sz w:val="20"/>
    </w:rPr>
  </w:style>
  <w:style w:type="paragraph" w:customStyle="1" w:styleId="1261">
    <w:name w:val="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character" w:customStyle="1" w:styleId="1262">
    <w:name w:val="EmailStyle2021"/>
    <w:qFormat/>
    <w:uiPriority w:val="0"/>
    <w:rPr>
      <w:rFonts w:ascii="Arial" w:hAnsi="Arial" w:eastAsia="宋体" w:cs="Arial"/>
      <w:color w:val="auto"/>
      <w:sz w:val="20"/>
    </w:rPr>
  </w:style>
  <w:style w:type="character" w:customStyle="1" w:styleId="1263">
    <w:name w:val="EmailStyle2031"/>
    <w:qFormat/>
    <w:uiPriority w:val="0"/>
    <w:rPr>
      <w:rFonts w:ascii="Arial" w:hAnsi="Arial" w:eastAsia="宋体" w:cs="Arial"/>
      <w:color w:val="auto"/>
      <w:sz w:val="20"/>
    </w:rPr>
  </w:style>
  <w:style w:type="character" w:customStyle="1" w:styleId="1264">
    <w:name w:val="EmailStyle202"/>
    <w:qFormat/>
    <w:uiPriority w:val="0"/>
    <w:rPr>
      <w:rFonts w:ascii="Arial" w:hAnsi="Arial" w:eastAsia="宋体" w:cs="Arial"/>
      <w:color w:val="auto"/>
      <w:sz w:val="20"/>
    </w:rPr>
  </w:style>
  <w:style w:type="character" w:customStyle="1" w:styleId="1265">
    <w:name w:val="EmailStyle203"/>
    <w:qFormat/>
    <w:uiPriority w:val="0"/>
    <w:rPr>
      <w:rFonts w:ascii="Arial" w:hAnsi="Arial" w:eastAsia="宋体" w:cs="Arial"/>
      <w:color w:val="auto"/>
      <w:sz w:val="20"/>
    </w:rPr>
  </w:style>
  <w:style w:type="character" w:customStyle="1" w:styleId="1266">
    <w:name w:val="EmailStyle288"/>
    <w:qFormat/>
    <w:uiPriority w:val="0"/>
    <w:rPr>
      <w:rFonts w:ascii="Arial" w:hAnsi="Arial" w:eastAsia="宋体" w:cs="Arial"/>
      <w:color w:val="auto"/>
      <w:sz w:val="20"/>
    </w:rPr>
  </w:style>
  <w:style w:type="character" w:customStyle="1" w:styleId="1267">
    <w:name w:val="EmailStyle2891"/>
    <w:qFormat/>
    <w:uiPriority w:val="0"/>
    <w:rPr>
      <w:rFonts w:ascii="Arial" w:hAnsi="Arial" w:eastAsia="宋体" w:cs="Arial"/>
      <w:color w:val="auto"/>
      <w:sz w:val="20"/>
    </w:rPr>
  </w:style>
  <w:style w:type="character" w:customStyle="1" w:styleId="1268">
    <w:name w:val="EmailStyle2981"/>
    <w:qFormat/>
    <w:uiPriority w:val="0"/>
    <w:rPr>
      <w:rFonts w:ascii="Arial" w:hAnsi="Arial" w:eastAsia="宋体" w:cs="Arial"/>
      <w:color w:val="auto"/>
      <w:sz w:val="20"/>
    </w:rPr>
  </w:style>
  <w:style w:type="character" w:customStyle="1" w:styleId="1269">
    <w:name w:val="EmailStyle2991"/>
    <w:qFormat/>
    <w:uiPriority w:val="0"/>
    <w:rPr>
      <w:rFonts w:ascii="Arial" w:hAnsi="Arial" w:eastAsia="宋体" w:cs="Arial"/>
      <w:color w:val="auto"/>
      <w:sz w:val="20"/>
    </w:rPr>
  </w:style>
  <w:style w:type="character" w:customStyle="1" w:styleId="1270">
    <w:name w:val="EmailStyle3301"/>
    <w:qFormat/>
    <w:uiPriority w:val="0"/>
    <w:rPr>
      <w:rFonts w:ascii="Arial" w:hAnsi="Arial" w:eastAsia="宋体" w:cs="Arial"/>
      <w:color w:val="auto"/>
      <w:sz w:val="20"/>
    </w:rPr>
  </w:style>
  <w:style w:type="character" w:customStyle="1" w:styleId="1271">
    <w:name w:val="EmailStyle3311"/>
    <w:qFormat/>
    <w:uiPriority w:val="0"/>
    <w:rPr>
      <w:rFonts w:ascii="Arial" w:hAnsi="Arial" w:eastAsia="宋体" w:cs="Arial"/>
      <w:color w:val="auto"/>
      <w:sz w:val="20"/>
    </w:rPr>
  </w:style>
  <w:style w:type="character" w:customStyle="1" w:styleId="1272">
    <w:name w:val="EmailStyle4071"/>
    <w:qFormat/>
    <w:uiPriority w:val="0"/>
    <w:rPr>
      <w:rFonts w:ascii="Arial" w:hAnsi="Arial" w:eastAsia="宋体" w:cs="Arial"/>
      <w:color w:val="auto"/>
      <w:sz w:val="20"/>
    </w:rPr>
  </w:style>
  <w:style w:type="character" w:customStyle="1" w:styleId="1273">
    <w:name w:val="EmailStyle4081"/>
    <w:qFormat/>
    <w:uiPriority w:val="0"/>
    <w:rPr>
      <w:rFonts w:ascii="Arial" w:hAnsi="Arial" w:eastAsia="宋体" w:cs="Arial"/>
      <w:color w:val="auto"/>
      <w:sz w:val="20"/>
    </w:rPr>
  </w:style>
  <w:style w:type="character" w:customStyle="1" w:styleId="1274">
    <w:name w:val="EmailStyle410"/>
    <w:qFormat/>
    <w:uiPriority w:val="0"/>
    <w:rPr>
      <w:rFonts w:ascii="Arial" w:hAnsi="Arial" w:eastAsia="宋体" w:cs="Arial"/>
      <w:color w:val="auto"/>
      <w:sz w:val="20"/>
    </w:rPr>
  </w:style>
  <w:style w:type="character" w:customStyle="1" w:styleId="1275">
    <w:name w:val="EmailStyle411"/>
    <w:qFormat/>
    <w:uiPriority w:val="0"/>
    <w:rPr>
      <w:rFonts w:ascii="Arial" w:hAnsi="Arial" w:eastAsia="宋体" w:cs="Arial"/>
      <w:color w:val="auto"/>
      <w:sz w:val="20"/>
    </w:rPr>
  </w:style>
  <w:style w:type="character" w:customStyle="1" w:styleId="1276">
    <w:name w:val="EmailStyle4121"/>
    <w:qFormat/>
    <w:uiPriority w:val="0"/>
    <w:rPr>
      <w:rFonts w:ascii="Arial" w:hAnsi="Arial" w:eastAsia="宋体" w:cs="Arial"/>
      <w:color w:val="auto"/>
      <w:sz w:val="20"/>
    </w:rPr>
  </w:style>
  <w:style w:type="character" w:customStyle="1" w:styleId="1277">
    <w:name w:val="EmailStyle413"/>
    <w:qFormat/>
    <w:uiPriority w:val="0"/>
    <w:rPr>
      <w:rFonts w:ascii="Arial" w:hAnsi="Arial" w:eastAsia="宋体" w:cs="Arial"/>
      <w:color w:val="auto"/>
      <w:sz w:val="20"/>
    </w:rPr>
  </w:style>
  <w:style w:type="character" w:customStyle="1" w:styleId="1278">
    <w:name w:val="EmailStyle414"/>
    <w:qFormat/>
    <w:uiPriority w:val="0"/>
    <w:rPr>
      <w:rFonts w:ascii="Arial" w:hAnsi="Arial" w:eastAsia="宋体" w:cs="Arial"/>
      <w:color w:val="auto"/>
      <w:sz w:val="20"/>
    </w:rPr>
  </w:style>
  <w:style w:type="character" w:customStyle="1" w:styleId="1279">
    <w:name w:val="EmailStyle415"/>
    <w:qFormat/>
    <w:uiPriority w:val="0"/>
    <w:rPr>
      <w:rFonts w:ascii="Arial" w:hAnsi="Arial" w:eastAsia="宋体" w:cs="Arial"/>
      <w:color w:val="auto"/>
      <w:sz w:val="20"/>
    </w:rPr>
  </w:style>
  <w:style w:type="character" w:customStyle="1" w:styleId="1280">
    <w:name w:val="EmailStyle417"/>
    <w:qFormat/>
    <w:uiPriority w:val="0"/>
    <w:rPr>
      <w:rFonts w:ascii="Arial" w:hAnsi="Arial" w:eastAsia="宋体" w:cs="Arial"/>
      <w:color w:val="auto"/>
      <w:sz w:val="20"/>
    </w:rPr>
  </w:style>
  <w:style w:type="character" w:customStyle="1" w:styleId="1281">
    <w:name w:val="EmailStyle418"/>
    <w:qFormat/>
    <w:uiPriority w:val="0"/>
    <w:rPr>
      <w:rFonts w:ascii="Arial" w:hAnsi="Arial" w:eastAsia="宋体" w:cs="Arial"/>
      <w:color w:val="auto"/>
      <w:sz w:val="20"/>
    </w:rPr>
  </w:style>
  <w:style w:type="character" w:customStyle="1" w:styleId="1282">
    <w:name w:val="EmailStyle4291"/>
    <w:qFormat/>
    <w:uiPriority w:val="0"/>
    <w:rPr>
      <w:rFonts w:ascii="Arial" w:hAnsi="Arial" w:eastAsia="宋体" w:cs="Arial"/>
      <w:color w:val="auto"/>
      <w:sz w:val="20"/>
    </w:rPr>
  </w:style>
  <w:style w:type="character" w:customStyle="1" w:styleId="1283">
    <w:name w:val="EmailStyle317"/>
    <w:qFormat/>
    <w:uiPriority w:val="0"/>
    <w:rPr>
      <w:rFonts w:ascii="Arial" w:hAnsi="Arial" w:eastAsia="宋体" w:cs="Arial"/>
      <w:color w:val="auto"/>
      <w:sz w:val="20"/>
    </w:rPr>
  </w:style>
  <w:style w:type="character" w:customStyle="1" w:styleId="1284">
    <w:name w:val="EmailStyle318"/>
    <w:qFormat/>
    <w:uiPriority w:val="0"/>
    <w:rPr>
      <w:rFonts w:ascii="Arial" w:hAnsi="Arial" w:eastAsia="宋体" w:cs="Arial"/>
      <w:color w:val="auto"/>
      <w:sz w:val="20"/>
    </w:rPr>
  </w:style>
  <w:style w:type="character" w:customStyle="1" w:styleId="1285">
    <w:name w:val="EmailStyle390"/>
    <w:qFormat/>
    <w:uiPriority w:val="0"/>
    <w:rPr>
      <w:rFonts w:ascii="Arial" w:hAnsi="Arial" w:eastAsia="宋体" w:cs="Arial"/>
      <w:color w:val="auto"/>
      <w:sz w:val="20"/>
    </w:rPr>
  </w:style>
  <w:style w:type="character" w:customStyle="1" w:styleId="1286">
    <w:name w:val="EmailStyle391"/>
    <w:qFormat/>
    <w:uiPriority w:val="0"/>
    <w:rPr>
      <w:rFonts w:ascii="Arial" w:hAnsi="Arial" w:eastAsia="宋体" w:cs="Arial"/>
      <w:color w:val="auto"/>
      <w:sz w:val="20"/>
    </w:rPr>
  </w:style>
  <w:style w:type="paragraph" w:customStyle="1" w:styleId="1287">
    <w:name w:val="列出段落3"/>
    <w:basedOn w:val="1"/>
    <w:qFormat/>
    <w:uiPriority w:val="0"/>
    <w:pPr>
      <w:spacing w:line="360" w:lineRule="auto"/>
      <w:ind w:firstLine="420" w:firstLineChars="200"/>
    </w:pPr>
    <w:rPr>
      <w:rFonts w:ascii="Calibri" w:hAnsi="Calibri" w:eastAsia="宋体" w:cs="Calibri"/>
      <w:sz w:val="24"/>
    </w:rPr>
  </w:style>
  <w:style w:type="character" w:customStyle="1" w:styleId="1288">
    <w:name w:val="EmailStyle3171"/>
    <w:qFormat/>
    <w:uiPriority w:val="0"/>
    <w:rPr>
      <w:rFonts w:ascii="Arial" w:hAnsi="Arial" w:eastAsia="宋体" w:cs="Arial"/>
      <w:color w:val="auto"/>
      <w:sz w:val="20"/>
    </w:rPr>
  </w:style>
  <w:style w:type="character" w:customStyle="1" w:styleId="1289">
    <w:name w:val="EmailStyle3181"/>
    <w:qFormat/>
    <w:uiPriority w:val="0"/>
    <w:rPr>
      <w:rFonts w:ascii="Arial" w:hAnsi="Arial" w:eastAsia="宋体" w:cs="Arial"/>
      <w:color w:val="auto"/>
      <w:sz w:val="20"/>
    </w:rPr>
  </w:style>
  <w:style w:type="character" w:customStyle="1" w:styleId="1290">
    <w:name w:val="EmailStyle3901"/>
    <w:qFormat/>
    <w:uiPriority w:val="0"/>
    <w:rPr>
      <w:rFonts w:ascii="Arial" w:hAnsi="Arial" w:eastAsia="宋体" w:cs="Arial"/>
      <w:color w:val="auto"/>
      <w:sz w:val="20"/>
    </w:rPr>
  </w:style>
  <w:style w:type="character" w:customStyle="1" w:styleId="1291">
    <w:name w:val="EmailStyle3911"/>
    <w:qFormat/>
    <w:uiPriority w:val="0"/>
    <w:rPr>
      <w:rFonts w:ascii="Arial" w:hAnsi="Arial" w:eastAsia="宋体" w:cs="Arial"/>
      <w:color w:val="auto"/>
      <w:sz w:val="20"/>
    </w:rPr>
  </w:style>
  <w:style w:type="character" w:customStyle="1" w:styleId="1292">
    <w:name w:val="EmailStyle547"/>
    <w:qFormat/>
    <w:uiPriority w:val="0"/>
    <w:rPr>
      <w:rFonts w:ascii="Arial" w:hAnsi="Arial" w:eastAsia="宋体" w:cs="Arial"/>
      <w:color w:val="auto"/>
      <w:sz w:val="20"/>
    </w:rPr>
  </w:style>
  <w:style w:type="character" w:customStyle="1" w:styleId="1293">
    <w:name w:val="EmailStyle548"/>
    <w:qFormat/>
    <w:uiPriority w:val="0"/>
    <w:rPr>
      <w:rFonts w:ascii="Arial" w:hAnsi="Arial" w:eastAsia="宋体" w:cs="Arial"/>
      <w:color w:val="auto"/>
      <w:sz w:val="20"/>
    </w:rPr>
  </w:style>
  <w:style w:type="character" w:customStyle="1" w:styleId="1294">
    <w:name w:val="EmailStyle581"/>
    <w:qFormat/>
    <w:uiPriority w:val="0"/>
    <w:rPr>
      <w:rFonts w:ascii="Arial" w:hAnsi="Arial" w:eastAsia="宋体" w:cs="Arial"/>
      <w:color w:val="auto"/>
      <w:sz w:val="20"/>
    </w:rPr>
  </w:style>
  <w:style w:type="character" w:customStyle="1" w:styleId="1295">
    <w:name w:val="EmailStyle582"/>
    <w:qFormat/>
    <w:uiPriority w:val="0"/>
    <w:rPr>
      <w:rFonts w:ascii="Arial" w:hAnsi="Arial" w:eastAsia="宋体" w:cs="Arial"/>
      <w:color w:val="auto"/>
      <w:sz w:val="20"/>
    </w:rPr>
  </w:style>
  <w:style w:type="character" w:customStyle="1" w:styleId="1296">
    <w:name w:val="EmailStyle596"/>
    <w:qFormat/>
    <w:uiPriority w:val="0"/>
    <w:rPr>
      <w:rFonts w:ascii="Arial" w:hAnsi="Arial" w:eastAsia="宋体" w:cs="Arial"/>
      <w:color w:val="auto"/>
      <w:sz w:val="20"/>
    </w:rPr>
  </w:style>
  <w:style w:type="character" w:customStyle="1" w:styleId="1297">
    <w:name w:val="EmailStyle597"/>
    <w:qFormat/>
    <w:uiPriority w:val="0"/>
    <w:rPr>
      <w:rFonts w:ascii="Arial" w:hAnsi="Arial" w:eastAsia="宋体" w:cs="Arial"/>
      <w:color w:val="auto"/>
      <w:sz w:val="20"/>
    </w:rPr>
  </w:style>
  <w:style w:type="character" w:customStyle="1" w:styleId="1298">
    <w:name w:val="EmailStyle598"/>
    <w:qFormat/>
    <w:uiPriority w:val="0"/>
    <w:rPr>
      <w:rFonts w:ascii="Arial" w:hAnsi="Arial" w:eastAsia="宋体" w:cs="Arial"/>
      <w:color w:val="auto"/>
      <w:sz w:val="20"/>
    </w:rPr>
  </w:style>
  <w:style w:type="character" w:customStyle="1" w:styleId="1299">
    <w:name w:val="EmailStyle599"/>
    <w:qFormat/>
    <w:uiPriority w:val="0"/>
    <w:rPr>
      <w:rFonts w:ascii="Arial" w:hAnsi="Arial" w:eastAsia="宋体" w:cs="Arial"/>
      <w:color w:val="auto"/>
      <w:sz w:val="20"/>
    </w:rPr>
  </w:style>
  <w:style w:type="character" w:customStyle="1" w:styleId="1300">
    <w:name w:val="EmailStyle2011"/>
    <w:qFormat/>
    <w:uiPriority w:val="0"/>
    <w:rPr>
      <w:rFonts w:ascii="Arial" w:hAnsi="Arial" w:eastAsia="宋体" w:cs="Arial"/>
      <w:color w:val="auto"/>
      <w:sz w:val="20"/>
    </w:rPr>
  </w:style>
  <w:style w:type="character" w:customStyle="1" w:styleId="1301">
    <w:name w:val="EmailStyle287"/>
    <w:qFormat/>
    <w:uiPriority w:val="0"/>
    <w:rPr>
      <w:rFonts w:ascii="Arial" w:hAnsi="Arial" w:eastAsia="宋体" w:cs="Arial"/>
      <w:color w:val="auto"/>
      <w:sz w:val="20"/>
    </w:rPr>
  </w:style>
  <w:style w:type="character" w:customStyle="1" w:styleId="1302">
    <w:name w:val="EmailStyle319"/>
    <w:qFormat/>
    <w:uiPriority w:val="0"/>
    <w:rPr>
      <w:rFonts w:ascii="Arial" w:hAnsi="Arial" w:eastAsia="宋体" w:cs="Arial"/>
      <w:color w:val="auto"/>
      <w:sz w:val="20"/>
    </w:rPr>
  </w:style>
  <w:style w:type="character" w:customStyle="1" w:styleId="1303">
    <w:name w:val="EmailStyle320"/>
    <w:qFormat/>
    <w:uiPriority w:val="0"/>
    <w:rPr>
      <w:rFonts w:ascii="Arial" w:hAnsi="Arial" w:eastAsia="宋体" w:cs="Arial"/>
      <w:color w:val="auto"/>
      <w:sz w:val="20"/>
    </w:rPr>
  </w:style>
  <w:style w:type="character" w:customStyle="1" w:styleId="1304">
    <w:name w:val="EmailStyle416"/>
    <w:qFormat/>
    <w:uiPriority w:val="0"/>
    <w:rPr>
      <w:rFonts w:ascii="Arial" w:hAnsi="Arial" w:eastAsia="宋体" w:cs="Arial"/>
      <w:color w:val="auto"/>
      <w:sz w:val="20"/>
    </w:rPr>
  </w:style>
  <w:style w:type="paragraph" w:customStyle="1" w:styleId="1305">
    <w:name w:val="正文文本 25"/>
    <w:basedOn w:val="1"/>
    <w:qFormat/>
    <w:uiPriority w:val="0"/>
    <w:pPr>
      <w:adjustRightInd w:val="0"/>
      <w:spacing w:line="360" w:lineRule="auto"/>
      <w:ind w:firstLine="359" w:firstLineChars="200"/>
    </w:pPr>
    <w:rPr>
      <w:rFonts w:ascii="Times New Roman" w:hAnsi="Times New Roman" w:eastAsia="宋体" w:cs="Times New Roman"/>
      <w:color w:val="FF0000"/>
      <w:sz w:val="24"/>
      <w:szCs w:val="20"/>
    </w:rPr>
  </w:style>
  <w:style w:type="paragraph" w:customStyle="1" w:styleId="1306">
    <w:name w:val="m1"/>
    <w:basedOn w:val="1"/>
    <w:qFormat/>
    <w:uiPriority w:val="0"/>
    <w:pPr>
      <w:widowControl/>
      <w:spacing w:before="100" w:beforeAutospacing="1" w:after="100" w:afterAutospacing="1" w:line="360" w:lineRule="auto"/>
      <w:ind w:firstLine="200" w:firstLineChars="200"/>
      <w:jc w:val="left"/>
    </w:pPr>
    <w:rPr>
      <w:rFonts w:ascii="Calibri" w:hAnsi="Calibri" w:eastAsia="宋体" w:cs="Times New Roman"/>
      <w:kern w:val="0"/>
      <w:sz w:val="24"/>
      <w:szCs w:val="24"/>
    </w:rPr>
  </w:style>
  <w:style w:type="character" w:customStyle="1" w:styleId="1307">
    <w:name w:val="EmailStyle12161"/>
    <w:basedOn w:val="88"/>
    <w:qFormat/>
    <w:uiPriority w:val="0"/>
    <w:rPr>
      <w:rFonts w:ascii="Arial" w:hAnsi="Arial" w:eastAsia="宋体" w:cs="Arial"/>
      <w:color w:val="auto"/>
      <w:sz w:val="20"/>
    </w:rPr>
  </w:style>
  <w:style w:type="character" w:customStyle="1" w:styleId="1308">
    <w:name w:val="EmailStyle12171"/>
    <w:basedOn w:val="88"/>
    <w:qFormat/>
    <w:uiPriority w:val="0"/>
    <w:rPr>
      <w:rFonts w:ascii="Arial" w:hAnsi="Arial" w:eastAsia="宋体" w:cs="Arial"/>
      <w:color w:val="auto"/>
      <w:sz w:val="20"/>
    </w:rPr>
  </w:style>
  <w:style w:type="character" w:customStyle="1" w:styleId="1309">
    <w:name w:val="EmailStyle12181"/>
    <w:basedOn w:val="88"/>
    <w:qFormat/>
    <w:uiPriority w:val="0"/>
    <w:rPr>
      <w:rFonts w:ascii="Arial" w:hAnsi="Arial" w:eastAsia="宋体" w:cs="Arial"/>
      <w:color w:val="auto"/>
      <w:sz w:val="20"/>
    </w:rPr>
  </w:style>
  <w:style w:type="character" w:customStyle="1" w:styleId="1310">
    <w:name w:val="EmailStyle12191"/>
    <w:basedOn w:val="88"/>
    <w:qFormat/>
    <w:uiPriority w:val="0"/>
    <w:rPr>
      <w:rFonts w:ascii="Arial" w:hAnsi="Arial" w:eastAsia="宋体" w:cs="Arial"/>
      <w:color w:val="auto"/>
      <w:sz w:val="20"/>
    </w:rPr>
  </w:style>
  <w:style w:type="character" w:customStyle="1" w:styleId="1311">
    <w:name w:val="EmailStyle12201"/>
    <w:basedOn w:val="88"/>
    <w:qFormat/>
    <w:uiPriority w:val="0"/>
    <w:rPr>
      <w:rFonts w:ascii="Arial" w:hAnsi="Arial" w:eastAsia="宋体" w:cs="Arial"/>
      <w:color w:val="auto"/>
      <w:sz w:val="20"/>
    </w:rPr>
  </w:style>
  <w:style w:type="character" w:customStyle="1" w:styleId="1312">
    <w:name w:val="EmailStyle12211"/>
    <w:basedOn w:val="88"/>
    <w:qFormat/>
    <w:uiPriority w:val="0"/>
    <w:rPr>
      <w:rFonts w:ascii="Arial" w:hAnsi="Arial" w:eastAsia="宋体" w:cs="Arial"/>
      <w:color w:val="auto"/>
      <w:sz w:val="20"/>
    </w:rPr>
  </w:style>
  <w:style w:type="character" w:customStyle="1" w:styleId="1313">
    <w:name w:val="EmailStyle12221"/>
    <w:basedOn w:val="88"/>
    <w:qFormat/>
    <w:uiPriority w:val="0"/>
    <w:rPr>
      <w:rFonts w:ascii="Arial" w:hAnsi="Arial" w:eastAsia="宋体" w:cs="Arial"/>
      <w:color w:val="auto"/>
      <w:sz w:val="20"/>
    </w:rPr>
  </w:style>
  <w:style w:type="character" w:customStyle="1" w:styleId="1314">
    <w:name w:val="EmailStyle12231"/>
    <w:basedOn w:val="88"/>
    <w:qFormat/>
    <w:uiPriority w:val="0"/>
    <w:rPr>
      <w:rFonts w:ascii="Arial" w:hAnsi="Arial" w:eastAsia="宋体" w:cs="Arial"/>
      <w:color w:val="auto"/>
      <w:sz w:val="20"/>
    </w:rPr>
  </w:style>
  <w:style w:type="character" w:customStyle="1" w:styleId="1315">
    <w:name w:val="EmailStyle12241"/>
    <w:basedOn w:val="88"/>
    <w:qFormat/>
    <w:uiPriority w:val="0"/>
    <w:rPr>
      <w:rFonts w:ascii="Arial" w:hAnsi="Arial" w:eastAsia="宋体" w:cs="Arial"/>
      <w:color w:val="auto"/>
      <w:sz w:val="20"/>
    </w:rPr>
  </w:style>
  <w:style w:type="character" w:customStyle="1" w:styleId="1316">
    <w:name w:val="EmailStyle12251"/>
    <w:basedOn w:val="88"/>
    <w:qFormat/>
    <w:uiPriority w:val="0"/>
    <w:rPr>
      <w:rFonts w:ascii="Arial" w:hAnsi="Arial" w:eastAsia="宋体" w:cs="Arial"/>
      <w:color w:val="auto"/>
      <w:sz w:val="20"/>
    </w:rPr>
  </w:style>
  <w:style w:type="character" w:customStyle="1" w:styleId="1317">
    <w:name w:val="EmailStyle12261"/>
    <w:basedOn w:val="88"/>
    <w:qFormat/>
    <w:uiPriority w:val="0"/>
    <w:rPr>
      <w:rFonts w:ascii="Arial" w:hAnsi="Arial" w:eastAsia="宋体" w:cs="Arial"/>
      <w:color w:val="auto"/>
      <w:sz w:val="20"/>
    </w:rPr>
  </w:style>
  <w:style w:type="character" w:customStyle="1" w:styleId="1318">
    <w:name w:val="EmailStyle12271"/>
    <w:basedOn w:val="88"/>
    <w:qFormat/>
    <w:uiPriority w:val="0"/>
    <w:rPr>
      <w:rFonts w:ascii="Arial" w:hAnsi="Arial" w:eastAsia="宋体" w:cs="Arial"/>
      <w:color w:val="auto"/>
      <w:sz w:val="20"/>
    </w:rPr>
  </w:style>
  <w:style w:type="character" w:customStyle="1" w:styleId="1319">
    <w:name w:val="EmailStyle12281"/>
    <w:basedOn w:val="88"/>
    <w:qFormat/>
    <w:uiPriority w:val="0"/>
    <w:rPr>
      <w:rFonts w:ascii="Arial" w:hAnsi="Arial" w:eastAsia="宋体" w:cs="Arial"/>
      <w:color w:val="auto"/>
      <w:sz w:val="20"/>
    </w:rPr>
  </w:style>
  <w:style w:type="character" w:customStyle="1" w:styleId="1320">
    <w:name w:val="EmailStyle12291"/>
    <w:basedOn w:val="88"/>
    <w:qFormat/>
    <w:uiPriority w:val="0"/>
    <w:rPr>
      <w:rFonts w:ascii="Arial" w:hAnsi="Arial" w:eastAsia="宋体" w:cs="Arial"/>
      <w:color w:val="auto"/>
      <w:sz w:val="20"/>
    </w:rPr>
  </w:style>
  <w:style w:type="character" w:customStyle="1" w:styleId="1321">
    <w:name w:val="EmailStyle12301"/>
    <w:basedOn w:val="88"/>
    <w:qFormat/>
    <w:uiPriority w:val="0"/>
    <w:rPr>
      <w:rFonts w:ascii="Arial" w:hAnsi="Arial" w:eastAsia="宋体" w:cs="Arial"/>
      <w:color w:val="auto"/>
      <w:sz w:val="20"/>
    </w:rPr>
  </w:style>
  <w:style w:type="character" w:customStyle="1" w:styleId="1322">
    <w:name w:val="EmailStyle12311"/>
    <w:basedOn w:val="88"/>
    <w:qFormat/>
    <w:uiPriority w:val="0"/>
    <w:rPr>
      <w:rFonts w:ascii="Arial" w:hAnsi="Arial" w:eastAsia="宋体" w:cs="Arial"/>
      <w:color w:val="auto"/>
      <w:sz w:val="20"/>
    </w:rPr>
  </w:style>
  <w:style w:type="paragraph" w:customStyle="1" w:styleId="1323">
    <w:name w:val="title4"/>
    <w:basedOn w:val="1"/>
    <w:qFormat/>
    <w:uiPriority w:val="0"/>
    <w:pPr>
      <w:widowControl/>
      <w:spacing w:before="100" w:beforeAutospacing="1" w:after="100" w:afterAutospacing="1" w:line="360" w:lineRule="auto"/>
      <w:ind w:firstLine="200" w:firstLineChars="200"/>
      <w:jc w:val="left"/>
    </w:pPr>
    <w:rPr>
      <w:rFonts w:ascii="Calibri" w:hAnsi="Calibri" w:eastAsia="宋体" w:cs="宋体"/>
      <w:kern w:val="0"/>
      <w:sz w:val="24"/>
      <w:szCs w:val="24"/>
    </w:rPr>
  </w:style>
  <w:style w:type="character" w:customStyle="1" w:styleId="1324">
    <w:name w:val="标题4 Char Char"/>
    <w:qFormat/>
    <w:uiPriority w:val="0"/>
    <w:rPr>
      <w:rFonts w:ascii="Arial" w:hAnsi="Arial"/>
      <w:b/>
      <w:bCs/>
      <w:sz w:val="24"/>
      <w:szCs w:val="32"/>
    </w:rPr>
  </w:style>
  <w:style w:type="character" w:customStyle="1" w:styleId="1325">
    <w:name w:val="明显引用 Char"/>
    <w:link w:val="1326"/>
    <w:qFormat/>
    <w:uiPriority w:val="30"/>
    <w:rPr>
      <w:b/>
      <w:bCs/>
      <w:i/>
      <w:iCs/>
      <w:color w:val="4F81BD"/>
    </w:rPr>
  </w:style>
  <w:style w:type="paragraph" w:styleId="1326">
    <w:name w:val="Intense Quote"/>
    <w:basedOn w:val="1"/>
    <w:next w:val="1"/>
    <w:link w:val="1325"/>
    <w:qFormat/>
    <w:uiPriority w:val="30"/>
    <w:pPr>
      <w:pBdr>
        <w:bottom w:val="single" w:color="4F81BD" w:sz="4" w:space="4"/>
      </w:pBdr>
      <w:spacing w:before="200" w:after="280" w:line="360" w:lineRule="auto"/>
      <w:ind w:left="936" w:right="936" w:firstLine="200" w:firstLineChars="200"/>
    </w:pPr>
    <w:rPr>
      <w:b/>
      <w:bCs/>
      <w:i/>
      <w:iCs/>
      <w:color w:val="4F81BD"/>
    </w:rPr>
  </w:style>
  <w:style w:type="character" w:customStyle="1" w:styleId="1327">
    <w:name w:val="明显引用 字符1"/>
    <w:basedOn w:val="88"/>
    <w:qFormat/>
    <w:uiPriority w:val="30"/>
    <w:rPr>
      <w:i/>
      <w:iCs/>
      <w:color w:val="4472C4" w:themeColor="accent1"/>
      <w14:textFill>
        <w14:solidFill>
          <w14:schemeClr w14:val="accent1"/>
        </w14:solidFill>
      </w14:textFill>
    </w:rPr>
  </w:style>
  <w:style w:type="character" w:customStyle="1" w:styleId="1328">
    <w:name w:val="明显强调1"/>
    <w:qFormat/>
    <w:uiPriority w:val="21"/>
    <w:rPr>
      <w:b/>
      <w:bCs/>
      <w:i/>
      <w:iCs/>
      <w:color w:val="4F81BD"/>
    </w:rPr>
  </w:style>
  <w:style w:type="character" w:customStyle="1" w:styleId="1329">
    <w:name w:val="标题5 Char Char"/>
    <w:link w:val="877"/>
    <w:qFormat/>
    <w:uiPriority w:val="0"/>
    <w:rPr>
      <w:rFonts w:ascii="Calibri" w:hAnsi="Calibri" w:eastAsia="宋体" w:cs="Times New Roman"/>
      <w:sz w:val="24"/>
      <w:szCs w:val="21"/>
    </w:rPr>
  </w:style>
  <w:style w:type="character" w:customStyle="1" w:styleId="1330">
    <w:name w:val="textcontents"/>
    <w:qFormat/>
    <w:uiPriority w:val="0"/>
    <w:rPr>
      <w:rFonts w:cs="Times New Roman"/>
    </w:rPr>
  </w:style>
  <w:style w:type="character" w:customStyle="1" w:styleId="1331">
    <w:name w:val="日期 Char1"/>
    <w:qFormat/>
    <w:uiPriority w:val="0"/>
    <w:rPr>
      <w:kern w:val="2"/>
      <w:sz w:val="21"/>
      <w:szCs w:val="22"/>
    </w:rPr>
  </w:style>
  <w:style w:type="character" w:customStyle="1" w:styleId="1332">
    <w:name w:val="批注文字 Char Char"/>
    <w:qFormat/>
    <w:uiPriority w:val="0"/>
    <w:rPr>
      <w:rFonts w:ascii="宋体" w:hAnsi="Times New Roman" w:eastAsia="宋体" w:cs="Times New Roman"/>
      <w:sz w:val="28"/>
      <w:szCs w:val="20"/>
    </w:rPr>
  </w:style>
  <w:style w:type="character" w:customStyle="1" w:styleId="1333">
    <w:name w:val="批注框文本 Char1"/>
    <w:qFormat/>
    <w:uiPriority w:val="0"/>
    <w:rPr>
      <w:kern w:val="2"/>
      <w:sz w:val="18"/>
      <w:szCs w:val="18"/>
    </w:rPr>
  </w:style>
  <w:style w:type="character" w:customStyle="1" w:styleId="1334">
    <w:name w:val="文档结构图 Char1"/>
    <w:qFormat/>
    <w:uiPriority w:val="99"/>
    <w:rPr>
      <w:rFonts w:ascii="宋体"/>
      <w:kern w:val="2"/>
      <w:sz w:val="18"/>
      <w:szCs w:val="18"/>
    </w:rPr>
  </w:style>
  <w:style w:type="character" w:customStyle="1" w:styleId="1335">
    <w:name w:val="明显引用 Char1"/>
    <w:basedOn w:val="88"/>
    <w:qFormat/>
    <w:uiPriority w:val="30"/>
    <w:rPr>
      <w:b/>
      <w:bCs/>
      <w:i/>
      <w:iCs/>
      <w:color w:val="4F81BD"/>
      <w:kern w:val="2"/>
      <w:sz w:val="21"/>
      <w:szCs w:val="21"/>
    </w:rPr>
  </w:style>
  <w:style w:type="character" w:customStyle="1" w:styleId="1336">
    <w:name w:val="引用 Char1"/>
    <w:basedOn w:val="88"/>
    <w:qFormat/>
    <w:uiPriority w:val="29"/>
    <w:rPr>
      <w:i/>
      <w:iCs/>
      <w:color w:val="000000"/>
      <w:kern w:val="2"/>
      <w:sz w:val="21"/>
      <w:szCs w:val="21"/>
    </w:rPr>
  </w:style>
  <w:style w:type="paragraph" w:customStyle="1" w:styleId="1337">
    <w:name w:val="flNote"/>
    <w:basedOn w:val="1"/>
    <w:qFormat/>
    <w:uiPriority w:val="0"/>
    <w:pPr>
      <w:adjustRightInd w:val="0"/>
      <w:spacing w:before="320" w:after="160" w:line="360" w:lineRule="atLeast"/>
      <w:ind w:firstLine="200" w:firstLineChars="200"/>
      <w:jc w:val="center"/>
      <w:textAlignment w:val="baseline"/>
    </w:pPr>
    <w:rPr>
      <w:rFonts w:ascii="Arial" w:hAnsi="Times New Roman" w:eastAsia="黑体" w:cs="Times New Roman"/>
      <w:kern w:val="0"/>
      <w:sz w:val="30"/>
      <w:szCs w:val="20"/>
    </w:rPr>
  </w:style>
  <w:style w:type="paragraph" w:customStyle="1" w:styleId="1338">
    <w:name w:val="空半行"/>
    <w:basedOn w:val="1"/>
    <w:qFormat/>
    <w:uiPriority w:val="0"/>
    <w:pPr>
      <w:adjustRightInd w:val="0"/>
      <w:spacing w:line="120" w:lineRule="exact"/>
      <w:ind w:firstLine="200" w:firstLineChars="200"/>
      <w:textAlignment w:val="baseline"/>
    </w:pPr>
    <w:rPr>
      <w:rFonts w:ascii="Times New Roman" w:hAnsi="Times New Roman" w:eastAsia="FangSong_GB2312" w:cs="Times New Roman"/>
      <w:color w:val="FFFFFF"/>
      <w:kern w:val="0"/>
      <w:sz w:val="30"/>
      <w:szCs w:val="20"/>
    </w:rPr>
  </w:style>
  <w:style w:type="paragraph" w:customStyle="1" w:styleId="1339">
    <w:name w:val="正文 黑体顶格"/>
    <w:basedOn w:val="1"/>
    <w:qFormat/>
    <w:uiPriority w:val="0"/>
    <w:pPr>
      <w:adjustRightInd w:val="0"/>
      <w:snapToGrid w:val="0"/>
      <w:spacing w:line="360" w:lineRule="auto"/>
      <w:ind w:firstLine="200" w:firstLineChars="200"/>
    </w:pPr>
    <w:rPr>
      <w:rFonts w:ascii="Times New Roman" w:hAnsi="Times New Roman" w:eastAsia="黑体" w:cs="Times New Roman"/>
      <w:sz w:val="24"/>
    </w:rPr>
  </w:style>
  <w:style w:type="paragraph" w:customStyle="1" w:styleId="1340">
    <w:name w:val="正文 5号顶格"/>
    <w:basedOn w:val="1"/>
    <w:qFormat/>
    <w:uiPriority w:val="0"/>
    <w:pPr>
      <w:adjustRightInd w:val="0"/>
      <w:snapToGrid w:val="0"/>
      <w:spacing w:line="300" w:lineRule="auto"/>
      <w:ind w:firstLine="200" w:firstLineChars="200"/>
    </w:pPr>
    <w:rPr>
      <w:rFonts w:ascii="Times New Roman" w:hAnsi="Times New Roman" w:eastAsia="宋体" w:cs="Times New Roman"/>
      <w:sz w:val="24"/>
      <w:szCs w:val="21"/>
    </w:rPr>
  </w:style>
  <w:style w:type="paragraph" w:customStyle="1" w:styleId="1341">
    <w:name w:val="正文文本 26"/>
    <w:basedOn w:val="1"/>
    <w:qFormat/>
    <w:uiPriority w:val="0"/>
    <w:pPr>
      <w:adjustRightInd w:val="0"/>
      <w:spacing w:line="360" w:lineRule="auto"/>
      <w:ind w:firstLine="359" w:firstLineChars="200"/>
    </w:pPr>
    <w:rPr>
      <w:rFonts w:ascii="Times New Roman" w:hAnsi="Times New Roman" w:eastAsia="宋体" w:cs="Times New Roman"/>
      <w:color w:val="FF0000"/>
      <w:sz w:val="24"/>
      <w:szCs w:val="20"/>
    </w:rPr>
  </w:style>
  <w:style w:type="paragraph" w:customStyle="1" w:styleId="1342">
    <w:name w:val="图表标题"/>
    <w:basedOn w:val="1"/>
    <w:qFormat/>
    <w:uiPriority w:val="0"/>
    <w:pPr>
      <w:tabs>
        <w:tab w:val="center" w:pos="7440"/>
        <w:tab w:val="right" w:pos="14280"/>
      </w:tabs>
      <w:snapToGrid w:val="0"/>
      <w:spacing w:line="360" w:lineRule="auto"/>
      <w:ind w:firstLine="200" w:firstLineChars="200"/>
    </w:pPr>
    <w:rPr>
      <w:rFonts w:ascii="Times New Roman" w:hAnsi="Times New Roman" w:eastAsia="宋体" w:cs="Times New Roman"/>
      <w:color w:val="000000"/>
      <w:sz w:val="24"/>
      <w:szCs w:val="20"/>
    </w:rPr>
  </w:style>
  <w:style w:type="paragraph" w:customStyle="1" w:styleId="1343">
    <w:name w:val="表格格式"/>
    <w:basedOn w:val="79"/>
    <w:link w:val="1344"/>
    <w:qFormat/>
    <w:uiPriority w:val="0"/>
    <w:pPr>
      <w:keepNext/>
      <w:widowControl w:val="0"/>
      <w:spacing w:before="0" w:beforeAutospacing="0" w:after="0" w:afterAutospacing="0" w:line="400" w:lineRule="exact"/>
      <w:jc w:val="center"/>
    </w:pPr>
    <w:rPr>
      <w:rFonts w:ascii="Times New Roman" w:hAnsi="Times New Roman"/>
    </w:rPr>
  </w:style>
  <w:style w:type="character" w:customStyle="1" w:styleId="1344">
    <w:name w:val="表格格式 Char"/>
    <w:link w:val="1343"/>
    <w:qFormat/>
    <w:uiPriority w:val="0"/>
    <w:rPr>
      <w:rFonts w:ascii="Times New Roman" w:hAnsi="Times New Roman" w:eastAsia="宋体" w:cs="Times New Roman"/>
      <w:kern w:val="0"/>
      <w:sz w:val="24"/>
      <w:szCs w:val="24"/>
    </w:rPr>
  </w:style>
  <w:style w:type="character" w:customStyle="1" w:styleId="1345">
    <w:name w:val="EmailStyle12581"/>
    <w:basedOn w:val="88"/>
    <w:qFormat/>
    <w:uiPriority w:val="0"/>
    <w:rPr>
      <w:rFonts w:ascii="Arial" w:hAnsi="Arial" w:eastAsia="宋体" w:cs="Arial"/>
      <w:color w:val="auto"/>
      <w:sz w:val="20"/>
    </w:rPr>
  </w:style>
  <w:style w:type="character" w:customStyle="1" w:styleId="1346">
    <w:name w:val="EmailStyle12591"/>
    <w:basedOn w:val="88"/>
    <w:qFormat/>
    <w:uiPriority w:val="0"/>
    <w:rPr>
      <w:rFonts w:ascii="Arial" w:hAnsi="Arial" w:eastAsia="宋体" w:cs="Arial"/>
      <w:color w:val="auto"/>
      <w:sz w:val="20"/>
    </w:rPr>
  </w:style>
  <w:style w:type="character" w:customStyle="1" w:styleId="1347">
    <w:name w:val="EmailStyle12601"/>
    <w:basedOn w:val="88"/>
    <w:qFormat/>
    <w:uiPriority w:val="0"/>
    <w:rPr>
      <w:rFonts w:ascii="Arial" w:hAnsi="Arial" w:eastAsia="宋体" w:cs="Arial"/>
      <w:color w:val="auto"/>
      <w:sz w:val="20"/>
    </w:rPr>
  </w:style>
  <w:style w:type="character" w:customStyle="1" w:styleId="1348">
    <w:name w:val="EmailStyle12611"/>
    <w:basedOn w:val="88"/>
    <w:qFormat/>
    <w:uiPriority w:val="0"/>
    <w:rPr>
      <w:rFonts w:ascii="Arial" w:hAnsi="Arial" w:eastAsia="宋体" w:cs="Arial"/>
      <w:color w:val="auto"/>
      <w:sz w:val="20"/>
    </w:rPr>
  </w:style>
  <w:style w:type="character" w:customStyle="1" w:styleId="1349">
    <w:name w:val="EmailStyle12621"/>
    <w:basedOn w:val="88"/>
    <w:qFormat/>
    <w:uiPriority w:val="0"/>
    <w:rPr>
      <w:rFonts w:ascii="Arial" w:hAnsi="Arial" w:eastAsia="宋体" w:cs="Arial"/>
      <w:color w:val="auto"/>
      <w:sz w:val="20"/>
    </w:rPr>
  </w:style>
  <w:style w:type="character" w:customStyle="1" w:styleId="1350">
    <w:name w:val="EmailStyle12631"/>
    <w:basedOn w:val="88"/>
    <w:qFormat/>
    <w:uiPriority w:val="0"/>
    <w:rPr>
      <w:rFonts w:ascii="Arial" w:hAnsi="Arial" w:eastAsia="宋体" w:cs="Arial"/>
      <w:color w:val="auto"/>
      <w:sz w:val="20"/>
    </w:rPr>
  </w:style>
  <w:style w:type="character" w:customStyle="1" w:styleId="1351">
    <w:name w:val="EmailStyle12641"/>
    <w:basedOn w:val="88"/>
    <w:qFormat/>
    <w:uiPriority w:val="0"/>
    <w:rPr>
      <w:rFonts w:ascii="Arial" w:hAnsi="Arial" w:eastAsia="宋体" w:cs="Arial"/>
      <w:color w:val="auto"/>
      <w:sz w:val="20"/>
    </w:rPr>
  </w:style>
  <w:style w:type="character" w:customStyle="1" w:styleId="1352">
    <w:name w:val="EmailStyle12651"/>
    <w:basedOn w:val="88"/>
    <w:qFormat/>
    <w:uiPriority w:val="0"/>
    <w:rPr>
      <w:rFonts w:ascii="Arial" w:hAnsi="Arial" w:eastAsia="宋体" w:cs="Arial"/>
      <w:color w:val="auto"/>
      <w:sz w:val="20"/>
    </w:rPr>
  </w:style>
  <w:style w:type="paragraph" w:customStyle="1" w:styleId="1353">
    <w:name w:val="正文文本 27"/>
    <w:basedOn w:val="1"/>
    <w:qFormat/>
    <w:uiPriority w:val="0"/>
    <w:pPr>
      <w:adjustRightInd w:val="0"/>
      <w:spacing w:line="360" w:lineRule="auto"/>
      <w:ind w:firstLine="359" w:firstLineChars="200"/>
    </w:pPr>
    <w:rPr>
      <w:rFonts w:ascii="Times New Roman" w:hAnsi="Times New Roman" w:eastAsia="宋体" w:cs="Times New Roman"/>
      <w:color w:val="FF0000"/>
      <w:sz w:val="24"/>
      <w:szCs w:val="20"/>
    </w:rPr>
  </w:style>
  <w:style w:type="paragraph" w:customStyle="1" w:styleId="1354">
    <w:name w:val="Style8"/>
    <w:basedOn w:val="1"/>
    <w:qFormat/>
    <w:uiPriority w:val="99"/>
    <w:pPr>
      <w:adjustRightInd w:val="0"/>
      <w:spacing w:line="360" w:lineRule="auto"/>
      <w:ind w:firstLine="200" w:firstLineChars="200"/>
    </w:pPr>
    <w:rPr>
      <w:rFonts w:ascii="黑体" w:hAnsi="Calibri" w:eastAsia="黑体" w:cs="Times New Roman"/>
      <w:kern w:val="0"/>
      <w:sz w:val="24"/>
      <w:szCs w:val="24"/>
    </w:rPr>
  </w:style>
  <w:style w:type="character" w:customStyle="1" w:styleId="1355">
    <w:name w:val="Font Style69"/>
    <w:basedOn w:val="88"/>
    <w:qFormat/>
    <w:uiPriority w:val="99"/>
    <w:rPr>
      <w:rFonts w:ascii="黑体" w:eastAsia="黑体" w:cs="黑体"/>
      <w:sz w:val="26"/>
      <w:szCs w:val="26"/>
    </w:rPr>
  </w:style>
  <w:style w:type="paragraph" w:customStyle="1" w:styleId="1356">
    <w:name w:val="单位"/>
    <w:basedOn w:val="1"/>
    <w:next w:val="49"/>
    <w:qFormat/>
    <w:uiPriority w:val="0"/>
    <w:pPr>
      <w:keepNext/>
      <w:adjustRightInd w:val="0"/>
      <w:spacing w:beforeLines="50" w:afterLines="50" w:line="360" w:lineRule="auto"/>
      <w:ind w:firstLine="200" w:firstLineChars="200"/>
      <w:jc w:val="center"/>
      <w:textAlignment w:val="baseline"/>
    </w:pPr>
    <w:rPr>
      <w:rFonts w:ascii="黑体" w:hAnsi="Times New Roman" w:eastAsia="黑体" w:cs="Times New Roman"/>
      <w:b/>
      <w:kern w:val="0"/>
      <w:sz w:val="30"/>
      <w:szCs w:val="20"/>
    </w:rPr>
  </w:style>
  <w:style w:type="paragraph" w:customStyle="1" w:styleId="1357">
    <w:name w:val="目录"/>
    <w:basedOn w:val="58"/>
    <w:next w:val="58"/>
    <w:qFormat/>
    <w:uiPriority w:val="0"/>
    <w:pPr>
      <w:keepNext/>
      <w:tabs>
        <w:tab w:val="right" w:leader="dot" w:pos="8296"/>
      </w:tabs>
      <w:spacing w:beforeLines="300" w:afterLines="200" w:line="360" w:lineRule="auto"/>
      <w:textAlignment w:val="baseline"/>
    </w:pPr>
    <w:rPr>
      <w:rFonts w:ascii="Times New Roman" w:hAnsi="Times New Roman"/>
      <w:b w:val="0"/>
      <w:bCs w:val="0"/>
      <w:caps w:val="0"/>
      <w:spacing w:val="200"/>
      <w:kern w:val="0"/>
      <w:sz w:val="32"/>
    </w:rPr>
  </w:style>
  <w:style w:type="paragraph" w:customStyle="1" w:styleId="1358">
    <w:name w:val="附表标题"/>
    <w:basedOn w:val="1"/>
    <w:next w:val="65"/>
    <w:qFormat/>
    <w:uiPriority w:val="0"/>
    <w:pPr>
      <w:keepNext/>
      <w:tabs>
        <w:tab w:val="left" w:pos="480"/>
        <w:tab w:val="left" w:pos="720"/>
      </w:tabs>
      <w:adjustRightInd w:val="0"/>
      <w:spacing w:beforeLines="100" w:line="360" w:lineRule="auto"/>
      <w:ind w:firstLine="200" w:firstLineChars="200"/>
      <w:jc w:val="center"/>
      <w:textAlignment w:val="baseline"/>
    </w:pPr>
    <w:rPr>
      <w:rFonts w:ascii="Times New Roman" w:hAnsi="Times New Roman" w:eastAsia="宋体" w:cs="Times New Roman"/>
      <w:b/>
      <w:kern w:val="0"/>
      <w:sz w:val="28"/>
      <w:szCs w:val="20"/>
    </w:rPr>
  </w:style>
  <w:style w:type="paragraph" w:customStyle="1" w:styleId="1359">
    <w:name w:val="附图标题"/>
    <w:basedOn w:val="1"/>
    <w:next w:val="1"/>
    <w:qFormat/>
    <w:uiPriority w:val="0"/>
    <w:pPr>
      <w:keepNext/>
      <w:tabs>
        <w:tab w:val="left" w:pos="480"/>
        <w:tab w:val="left" w:pos="720"/>
      </w:tabs>
      <w:adjustRightInd w:val="0"/>
      <w:spacing w:beforeLines="100" w:line="360" w:lineRule="auto"/>
      <w:ind w:firstLine="200" w:firstLineChars="200"/>
      <w:jc w:val="center"/>
      <w:textAlignment w:val="baseline"/>
    </w:pPr>
    <w:rPr>
      <w:rFonts w:ascii="Times New Roman" w:hAnsi="Times New Roman" w:eastAsia="宋体" w:cs="Times New Roman"/>
      <w:b/>
      <w:kern w:val="0"/>
      <w:sz w:val="28"/>
      <w:szCs w:val="20"/>
    </w:rPr>
  </w:style>
  <w:style w:type="paragraph" w:customStyle="1" w:styleId="1360">
    <w:name w:val="副题目"/>
    <w:basedOn w:val="1"/>
    <w:qFormat/>
    <w:uiPriority w:val="0"/>
    <w:pPr>
      <w:keepNext/>
      <w:adjustRightInd w:val="0"/>
      <w:spacing w:beforeLines="1000" w:afterLines="100" w:line="360" w:lineRule="auto"/>
      <w:ind w:firstLine="200" w:firstLineChars="200"/>
      <w:jc w:val="center"/>
      <w:textAlignment w:val="baseline"/>
    </w:pPr>
    <w:rPr>
      <w:rFonts w:ascii="Arial" w:hAnsi="Arial" w:eastAsia="黑体" w:cs="Times New Roman"/>
      <w:b/>
      <w:kern w:val="0"/>
      <w:sz w:val="32"/>
      <w:szCs w:val="20"/>
    </w:rPr>
  </w:style>
  <w:style w:type="paragraph" w:customStyle="1" w:styleId="1361">
    <w:name w:val="编号"/>
    <w:basedOn w:val="1"/>
    <w:next w:val="1360"/>
    <w:qFormat/>
    <w:uiPriority w:val="0"/>
    <w:pPr>
      <w:keepNext/>
      <w:adjustRightInd w:val="0"/>
      <w:spacing w:line="360" w:lineRule="auto"/>
      <w:ind w:firstLine="200" w:firstLineChars="200"/>
      <w:jc w:val="right"/>
      <w:textAlignment w:val="baseline"/>
    </w:pPr>
    <w:rPr>
      <w:rFonts w:ascii="Arial" w:hAnsi="Arial" w:eastAsia="黑体" w:cs="Times New Roman"/>
      <w:b/>
      <w:kern w:val="0"/>
      <w:sz w:val="24"/>
      <w:szCs w:val="20"/>
    </w:rPr>
  </w:style>
  <w:style w:type="paragraph" w:customStyle="1" w:styleId="1362">
    <w:name w:val="样式表"/>
    <w:basedOn w:val="1"/>
    <w:qFormat/>
    <w:uiPriority w:val="0"/>
    <w:pPr>
      <w:overflowPunct w:val="0"/>
      <w:autoSpaceDE w:val="0"/>
      <w:autoSpaceDN w:val="0"/>
      <w:adjustRightInd w:val="0"/>
      <w:snapToGrid w:val="0"/>
      <w:spacing w:before="60" w:after="60" w:line="360" w:lineRule="auto"/>
      <w:ind w:firstLine="200" w:firstLineChars="200"/>
      <w:jc w:val="center"/>
    </w:pPr>
    <w:rPr>
      <w:rFonts w:ascii="宋体" w:hAnsi="Times New Roman" w:eastAsia="宋体" w:cs="Times New Roman"/>
      <w:snapToGrid w:val="0"/>
      <w:spacing w:val="6"/>
      <w:sz w:val="24"/>
      <w:szCs w:val="20"/>
    </w:rPr>
  </w:style>
  <w:style w:type="paragraph" w:customStyle="1" w:styleId="1363">
    <w:name w:val="正文0000000"/>
    <w:basedOn w:val="1"/>
    <w:qFormat/>
    <w:uiPriority w:val="0"/>
    <w:pPr>
      <w:snapToGrid w:val="0"/>
      <w:spacing w:line="360" w:lineRule="auto"/>
      <w:ind w:firstLine="480" w:firstLineChars="200"/>
      <w:jc w:val="left"/>
    </w:pPr>
    <w:rPr>
      <w:rFonts w:ascii="宋体" w:hAnsi="宋体" w:eastAsia="宋体" w:cs="Times New Roman"/>
      <w:sz w:val="24"/>
      <w:szCs w:val="24"/>
    </w:rPr>
  </w:style>
  <w:style w:type="paragraph" w:customStyle="1" w:styleId="1364">
    <w:name w:val="样式 标题 3ReHead 3 WSAh3标题 3 Char Char Char标题 3 Char Char Char..."/>
    <w:basedOn w:val="7"/>
    <w:qFormat/>
    <w:uiPriority w:val="0"/>
    <w:pPr>
      <w:keepLines w:val="0"/>
      <w:spacing w:before="120" w:after="0" w:line="360" w:lineRule="auto"/>
      <w:ind w:firstLine="224" w:firstLineChars="80"/>
      <w:jc w:val="left"/>
      <w:textAlignment w:val="baseline"/>
    </w:pPr>
    <w:rPr>
      <w:rFonts w:ascii="Times New Roman" w:hAnsi="Times New Roman" w:cs="宋体"/>
      <w:kern w:val="0"/>
      <w:sz w:val="28"/>
      <w:szCs w:val="28"/>
    </w:rPr>
  </w:style>
  <w:style w:type="paragraph" w:customStyle="1" w:styleId="1365">
    <w:name w:val="表格五号"/>
    <w:basedOn w:val="1"/>
    <w:qFormat/>
    <w:uiPriority w:val="0"/>
    <w:pPr>
      <w:widowControl/>
      <w:spacing w:line="360" w:lineRule="auto"/>
      <w:ind w:firstLine="200" w:firstLineChars="200"/>
      <w:jc w:val="center"/>
      <w:textAlignment w:val="center"/>
    </w:pPr>
    <w:rPr>
      <w:rFonts w:ascii="宋体" w:hAnsi="宋体" w:eastAsia="宋体" w:cs="Times New Roman"/>
      <w:sz w:val="24"/>
      <w:szCs w:val="24"/>
    </w:rPr>
  </w:style>
  <w:style w:type="paragraph" w:customStyle="1" w:styleId="1366">
    <w:name w:val="w正文"/>
    <w:basedOn w:val="1"/>
    <w:next w:val="1"/>
    <w:link w:val="1367"/>
    <w:qFormat/>
    <w:uiPriority w:val="0"/>
    <w:pPr>
      <w:spacing w:line="500" w:lineRule="exact"/>
      <w:ind w:firstLine="200" w:firstLineChars="200"/>
    </w:pPr>
    <w:rPr>
      <w:rFonts w:ascii="黑体" w:hAnsi="Times New Roman" w:eastAsia="宋体" w:cs="Times New Roman"/>
      <w:sz w:val="28"/>
      <w:szCs w:val="28"/>
    </w:rPr>
  </w:style>
  <w:style w:type="character" w:customStyle="1" w:styleId="1367">
    <w:name w:val="w正文 Char"/>
    <w:basedOn w:val="88"/>
    <w:link w:val="1366"/>
    <w:qFormat/>
    <w:uiPriority w:val="0"/>
    <w:rPr>
      <w:rFonts w:ascii="黑体" w:hAnsi="Times New Roman" w:eastAsia="宋体" w:cs="Times New Roman"/>
      <w:sz w:val="28"/>
      <w:szCs w:val="28"/>
    </w:rPr>
  </w:style>
  <w:style w:type="paragraph" w:customStyle="1" w:styleId="1368">
    <w:name w:val="表题"/>
    <w:basedOn w:val="1"/>
    <w:link w:val="1369"/>
    <w:qFormat/>
    <w:uiPriority w:val="0"/>
    <w:pPr>
      <w:spacing w:line="360" w:lineRule="auto"/>
      <w:ind w:firstLine="200" w:firstLineChars="200"/>
      <w:jc w:val="center"/>
    </w:pPr>
    <w:rPr>
      <w:rFonts w:ascii="Times New Roman" w:hAnsi="Times New Roman" w:eastAsia="黑体" w:cs="Times New Roman"/>
      <w:sz w:val="24"/>
      <w:szCs w:val="24"/>
    </w:rPr>
  </w:style>
  <w:style w:type="character" w:customStyle="1" w:styleId="1369">
    <w:name w:val="表题 Char"/>
    <w:basedOn w:val="88"/>
    <w:link w:val="1368"/>
    <w:qFormat/>
    <w:uiPriority w:val="0"/>
    <w:rPr>
      <w:rFonts w:ascii="Times New Roman" w:hAnsi="Times New Roman" w:eastAsia="黑体" w:cs="Times New Roman"/>
      <w:sz w:val="24"/>
      <w:szCs w:val="24"/>
    </w:rPr>
  </w:style>
  <w:style w:type="character" w:customStyle="1" w:styleId="1370">
    <w:name w:val="Char Char5"/>
    <w:basedOn w:val="88"/>
    <w:qFormat/>
    <w:uiPriority w:val="0"/>
    <w:rPr>
      <w:rFonts w:eastAsia="宋体"/>
      <w:b/>
      <w:bCs/>
      <w:kern w:val="2"/>
      <w:sz w:val="32"/>
      <w:szCs w:val="32"/>
      <w:lang w:val="en-US" w:eastAsia="zh-CN" w:bidi="ar-SA"/>
    </w:rPr>
  </w:style>
  <w:style w:type="paragraph" w:customStyle="1" w:styleId="1371">
    <w:name w:val="文本正文"/>
    <w:basedOn w:val="1"/>
    <w:link w:val="1372"/>
    <w:qFormat/>
    <w:uiPriority w:val="0"/>
    <w:pPr>
      <w:spacing w:line="360" w:lineRule="auto"/>
      <w:ind w:firstLine="480" w:firstLineChars="200"/>
    </w:pPr>
    <w:rPr>
      <w:rFonts w:ascii="宋体" w:hAnsi="宋体" w:eastAsia="宋体" w:cs="AdobeSongStd-Light"/>
      <w:kern w:val="0"/>
      <w:sz w:val="24"/>
      <w:szCs w:val="24"/>
    </w:rPr>
  </w:style>
  <w:style w:type="character" w:customStyle="1" w:styleId="1372">
    <w:name w:val="文本正文 Char"/>
    <w:basedOn w:val="88"/>
    <w:link w:val="1371"/>
    <w:qFormat/>
    <w:uiPriority w:val="0"/>
    <w:rPr>
      <w:rFonts w:ascii="宋体" w:hAnsi="宋体" w:eastAsia="宋体" w:cs="AdobeSongStd-Light"/>
      <w:kern w:val="0"/>
      <w:sz w:val="24"/>
      <w:szCs w:val="24"/>
    </w:rPr>
  </w:style>
  <w:style w:type="paragraph" w:customStyle="1" w:styleId="1373">
    <w:name w:val="菲页2"/>
    <w:basedOn w:val="7"/>
    <w:qFormat/>
    <w:uiPriority w:val="0"/>
    <w:pPr>
      <w:widowControl/>
      <w:tabs>
        <w:tab w:val="left" w:pos="2160"/>
      </w:tabs>
      <w:adjustRightInd/>
      <w:spacing w:before="120" w:after="120" w:line="360" w:lineRule="auto"/>
      <w:ind w:left="2160" w:hanging="360" w:firstLineChars="200"/>
      <w:jc w:val="center"/>
    </w:pPr>
    <w:rPr>
      <w:rFonts w:ascii="黑体" w:hAnsi="宋体" w:eastAsia="黑体"/>
      <w:b w:val="0"/>
      <w:bCs w:val="0"/>
      <w:kern w:val="0"/>
      <w:sz w:val="44"/>
      <w:szCs w:val="20"/>
    </w:rPr>
  </w:style>
  <w:style w:type="paragraph" w:customStyle="1" w:styleId="1374">
    <w:name w:val="菲页1"/>
    <w:basedOn w:val="6"/>
    <w:qFormat/>
    <w:uiPriority w:val="0"/>
    <w:pPr>
      <w:widowControl/>
      <w:adjustRightInd/>
      <w:ind w:firstLine="200" w:firstLineChars="200"/>
      <w:jc w:val="center"/>
    </w:pPr>
    <w:rPr>
      <w:rFonts w:ascii="黑体" w:hAnsi="宋体"/>
      <w:b w:val="0"/>
      <w:bCs w:val="0"/>
      <w:kern w:val="0"/>
      <w:sz w:val="52"/>
      <w:szCs w:val="20"/>
    </w:rPr>
  </w:style>
  <w:style w:type="paragraph" w:customStyle="1" w:styleId="1375">
    <w:name w:val="目录文字"/>
    <w:basedOn w:val="1"/>
    <w:qFormat/>
    <w:uiPriority w:val="0"/>
    <w:pPr>
      <w:widowControl/>
      <w:spacing w:line="480" w:lineRule="auto"/>
      <w:ind w:firstLine="200" w:firstLineChars="200"/>
      <w:jc w:val="left"/>
    </w:pPr>
    <w:rPr>
      <w:rFonts w:ascii="宋体" w:hAnsi="宋体" w:eastAsia="宋体" w:cs="Times New Roman"/>
      <w:kern w:val="0"/>
      <w:sz w:val="24"/>
      <w:szCs w:val="20"/>
    </w:rPr>
  </w:style>
  <w:style w:type="paragraph" w:customStyle="1" w:styleId="1376">
    <w:name w:val="菲页(卷)"/>
    <w:basedOn w:val="5"/>
    <w:next w:val="1128"/>
    <w:qFormat/>
    <w:uiPriority w:val="0"/>
    <w:pPr>
      <w:keepLines w:val="0"/>
      <w:widowControl/>
      <w:tabs>
        <w:tab w:val="left" w:pos="799"/>
      </w:tabs>
      <w:adjustRightInd/>
      <w:spacing w:before="0" w:after="0" w:line="240" w:lineRule="auto"/>
      <w:ind w:left="799" w:hanging="375" w:firstLineChars="200"/>
      <w:jc w:val="center"/>
      <w:outlineLvl w:val="1"/>
    </w:pPr>
    <w:rPr>
      <w:rFonts w:ascii="黑体" w:hAnsi="Times New Roman" w:eastAsia="黑体"/>
      <w:b w:val="0"/>
      <w:bCs w:val="0"/>
      <w:kern w:val="0"/>
      <w:sz w:val="52"/>
      <w:szCs w:val="20"/>
    </w:rPr>
  </w:style>
  <w:style w:type="paragraph" w:customStyle="1" w:styleId="1377">
    <w:name w:val="正文3"/>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character" w:customStyle="1" w:styleId="1378">
    <w:name w:val="段 Char"/>
    <w:basedOn w:val="88"/>
    <w:qFormat/>
    <w:uiPriority w:val="0"/>
    <w:rPr>
      <w:rFonts w:ascii="宋体"/>
      <w:sz w:val="21"/>
    </w:rPr>
  </w:style>
  <w:style w:type="paragraph" w:customStyle="1" w:styleId="1379">
    <w:name w:val="数字编号列项（二级）"/>
    <w:qFormat/>
    <w:uiPriority w:val="0"/>
    <w:pPr>
      <w:tabs>
        <w:tab w:val="left" w:pos="1259"/>
      </w:tabs>
      <w:ind w:left="1259" w:hanging="420"/>
      <w:jc w:val="both"/>
    </w:pPr>
    <w:rPr>
      <w:rFonts w:ascii="宋体" w:hAnsi="Times New Roman" w:eastAsia="宋体" w:cs="Times New Roman"/>
      <w:sz w:val="21"/>
      <w:lang w:val="en-US" w:eastAsia="zh-CN" w:bidi="ar-SA"/>
    </w:rPr>
  </w:style>
  <w:style w:type="paragraph" w:customStyle="1" w:styleId="1380">
    <w:name w:val="字母编号列项（一级）"/>
    <w:qFormat/>
    <w:uiPriority w:val="0"/>
    <w:pPr>
      <w:tabs>
        <w:tab w:val="left" w:pos="839"/>
      </w:tabs>
      <w:ind w:left="839" w:hanging="419"/>
      <w:jc w:val="both"/>
    </w:pPr>
    <w:rPr>
      <w:rFonts w:ascii="宋体" w:hAnsi="Times New Roman" w:eastAsia="宋体" w:cs="Times New Roman"/>
      <w:sz w:val="21"/>
      <w:lang w:val="en-US" w:eastAsia="zh-CN" w:bidi="ar-SA"/>
    </w:rPr>
  </w:style>
  <w:style w:type="paragraph" w:customStyle="1" w:styleId="1381">
    <w:name w:val="编号列项（三级）"/>
    <w:qFormat/>
    <w:uiPriority w:val="0"/>
    <w:pPr>
      <w:tabs>
        <w:tab w:val="left" w:pos="0"/>
      </w:tabs>
      <w:ind w:left="1678" w:hanging="419"/>
    </w:pPr>
    <w:rPr>
      <w:rFonts w:ascii="宋体" w:hAnsi="Times New Roman" w:eastAsia="宋体" w:cs="Times New Roman"/>
      <w:sz w:val="21"/>
      <w:lang w:val="en-US" w:eastAsia="zh-CN" w:bidi="ar-SA"/>
    </w:rPr>
  </w:style>
  <w:style w:type="paragraph" w:customStyle="1" w:styleId="1382">
    <w:name w:val="二级无"/>
    <w:basedOn w:val="882"/>
    <w:qFormat/>
    <w:uiPriority w:val="0"/>
    <w:pPr>
      <w:spacing w:before="50" w:after="50" w:line="240" w:lineRule="auto"/>
      <w:ind w:left="851"/>
      <w:jc w:val="left"/>
    </w:pPr>
    <w:rPr>
      <w:rFonts w:ascii="宋体" w:eastAsia="宋体"/>
      <w:szCs w:val="21"/>
    </w:rPr>
  </w:style>
  <w:style w:type="paragraph" w:customStyle="1" w:styleId="1383">
    <w:name w:val="三级无"/>
    <w:basedOn w:val="883"/>
    <w:qFormat/>
    <w:uiPriority w:val="0"/>
    <w:pPr>
      <w:spacing w:before="50" w:after="50" w:line="240" w:lineRule="auto"/>
      <w:ind w:left="2694"/>
      <w:jc w:val="left"/>
    </w:pPr>
    <w:rPr>
      <w:rFonts w:ascii="宋体" w:eastAsia="宋体"/>
      <w:szCs w:val="21"/>
    </w:rPr>
  </w:style>
  <w:style w:type="paragraph" w:customStyle="1" w:styleId="1384">
    <w:name w:val="附录标识"/>
    <w:basedOn w:val="1"/>
    <w:next w:val="1104"/>
    <w:qFormat/>
    <w:uiPriority w:val="0"/>
    <w:pPr>
      <w:keepNext/>
      <w:widowControl/>
      <w:shd w:val="clear" w:color="FFFFFF" w:fill="FFFFFF"/>
      <w:tabs>
        <w:tab w:val="left" w:pos="6405"/>
      </w:tabs>
      <w:spacing w:before="640" w:after="280" w:line="360" w:lineRule="auto"/>
      <w:ind w:firstLine="200" w:firstLineChars="200"/>
      <w:jc w:val="center"/>
      <w:outlineLvl w:val="0"/>
    </w:pPr>
    <w:rPr>
      <w:rFonts w:ascii="黑体" w:hAnsi="Times New Roman" w:eastAsia="黑体" w:cs="Times New Roman"/>
      <w:kern w:val="0"/>
      <w:sz w:val="24"/>
      <w:szCs w:val="20"/>
    </w:rPr>
  </w:style>
  <w:style w:type="paragraph" w:customStyle="1" w:styleId="1385">
    <w:name w:val="附录表标号"/>
    <w:basedOn w:val="1"/>
    <w:next w:val="1104"/>
    <w:qFormat/>
    <w:uiPriority w:val="0"/>
    <w:pPr>
      <w:numPr>
        <w:ilvl w:val="0"/>
        <w:numId w:val="54"/>
      </w:numPr>
      <w:tabs>
        <w:tab w:val="clear" w:pos="0"/>
      </w:tabs>
      <w:spacing w:line="14" w:lineRule="exact"/>
      <w:ind w:left="811" w:hanging="448" w:firstLineChars="200"/>
      <w:jc w:val="center"/>
      <w:outlineLvl w:val="0"/>
    </w:pPr>
    <w:rPr>
      <w:rFonts w:ascii="Times New Roman" w:hAnsi="Times New Roman" w:eastAsia="宋体" w:cs="Times New Roman"/>
      <w:color w:val="FFFFFF"/>
      <w:sz w:val="24"/>
      <w:szCs w:val="24"/>
    </w:rPr>
  </w:style>
  <w:style w:type="paragraph" w:customStyle="1" w:styleId="1386">
    <w:name w:val="附录表标题"/>
    <w:basedOn w:val="1"/>
    <w:next w:val="1104"/>
    <w:qFormat/>
    <w:uiPriority w:val="0"/>
    <w:pPr>
      <w:numPr>
        <w:ilvl w:val="1"/>
        <w:numId w:val="54"/>
      </w:numPr>
      <w:tabs>
        <w:tab w:val="left" w:pos="180"/>
      </w:tabs>
      <w:spacing w:beforeLines="50" w:afterLines="50" w:line="360" w:lineRule="auto"/>
      <w:ind w:left="0" w:firstLine="0" w:firstLineChars="200"/>
      <w:jc w:val="center"/>
    </w:pPr>
    <w:rPr>
      <w:rFonts w:ascii="黑体" w:hAnsi="Times New Roman" w:eastAsia="黑体" w:cs="Times New Roman"/>
      <w:sz w:val="24"/>
      <w:szCs w:val="21"/>
    </w:rPr>
  </w:style>
  <w:style w:type="paragraph" w:customStyle="1" w:styleId="1387">
    <w:name w:val="附录二级条标题"/>
    <w:basedOn w:val="1"/>
    <w:next w:val="1104"/>
    <w:qFormat/>
    <w:uiPriority w:val="0"/>
    <w:pPr>
      <w:widowControl/>
      <w:tabs>
        <w:tab w:val="left" w:pos="360"/>
      </w:tabs>
      <w:wordWrap w:val="0"/>
      <w:overflowPunct w:val="0"/>
      <w:autoSpaceDE w:val="0"/>
      <w:autoSpaceDN w:val="0"/>
      <w:spacing w:beforeLines="50" w:afterLines="50" w:line="360" w:lineRule="auto"/>
      <w:ind w:firstLine="200" w:firstLineChars="200"/>
      <w:textAlignment w:val="baseline"/>
      <w:outlineLvl w:val="3"/>
    </w:pPr>
    <w:rPr>
      <w:rFonts w:ascii="黑体" w:hAnsi="Times New Roman" w:eastAsia="黑体" w:cs="Times New Roman"/>
      <w:kern w:val="21"/>
      <w:sz w:val="24"/>
      <w:szCs w:val="20"/>
    </w:rPr>
  </w:style>
  <w:style w:type="paragraph" w:customStyle="1" w:styleId="1388">
    <w:name w:val="附录三级条标题"/>
    <w:basedOn w:val="1387"/>
    <w:next w:val="1104"/>
    <w:qFormat/>
    <w:uiPriority w:val="0"/>
    <w:pPr>
      <w:outlineLvl w:val="4"/>
    </w:pPr>
  </w:style>
  <w:style w:type="paragraph" w:customStyle="1" w:styleId="1389">
    <w:name w:val="附录四级条标题"/>
    <w:basedOn w:val="1388"/>
    <w:next w:val="1104"/>
    <w:qFormat/>
    <w:uiPriority w:val="0"/>
    <w:pPr>
      <w:outlineLvl w:val="5"/>
    </w:pPr>
  </w:style>
  <w:style w:type="paragraph" w:customStyle="1" w:styleId="1390">
    <w:name w:val="附录图标号"/>
    <w:basedOn w:val="1"/>
    <w:qFormat/>
    <w:uiPriority w:val="0"/>
    <w:pPr>
      <w:keepNext/>
      <w:pageBreakBefore/>
      <w:widowControl/>
      <w:numPr>
        <w:ilvl w:val="0"/>
        <w:numId w:val="55"/>
      </w:numPr>
      <w:spacing w:line="14" w:lineRule="exact"/>
      <w:ind w:left="0" w:firstLine="363" w:firstLineChars="200"/>
      <w:jc w:val="center"/>
      <w:outlineLvl w:val="0"/>
    </w:pPr>
    <w:rPr>
      <w:rFonts w:ascii="Times New Roman" w:hAnsi="Times New Roman" w:eastAsia="宋体" w:cs="Times New Roman"/>
      <w:color w:val="FFFFFF"/>
      <w:sz w:val="24"/>
      <w:szCs w:val="24"/>
    </w:rPr>
  </w:style>
  <w:style w:type="paragraph" w:customStyle="1" w:styleId="1391">
    <w:name w:val="附录图标题"/>
    <w:basedOn w:val="1"/>
    <w:next w:val="1104"/>
    <w:qFormat/>
    <w:uiPriority w:val="0"/>
    <w:pPr>
      <w:numPr>
        <w:ilvl w:val="1"/>
        <w:numId w:val="55"/>
      </w:numPr>
      <w:tabs>
        <w:tab w:val="left" w:pos="363"/>
      </w:tabs>
      <w:spacing w:beforeLines="50" w:afterLines="50" w:line="360" w:lineRule="auto"/>
      <w:ind w:left="0" w:firstLine="0" w:firstLineChars="200"/>
      <w:jc w:val="center"/>
    </w:pPr>
    <w:rPr>
      <w:rFonts w:ascii="黑体" w:hAnsi="Times New Roman" w:eastAsia="黑体" w:cs="Times New Roman"/>
      <w:sz w:val="24"/>
      <w:szCs w:val="21"/>
    </w:rPr>
  </w:style>
  <w:style w:type="paragraph" w:customStyle="1" w:styleId="1392">
    <w:name w:val="附录五级条标题"/>
    <w:basedOn w:val="1389"/>
    <w:next w:val="1104"/>
    <w:qFormat/>
    <w:uiPriority w:val="0"/>
    <w:pPr>
      <w:outlineLvl w:val="6"/>
    </w:pPr>
  </w:style>
  <w:style w:type="paragraph" w:customStyle="1" w:styleId="1393">
    <w:name w:val="附录章标题"/>
    <w:next w:val="1104"/>
    <w:qFormat/>
    <w:uiPriority w:val="0"/>
    <w:pPr>
      <w:tabs>
        <w:tab w:val="left" w:pos="360"/>
      </w:tabs>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1394">
    <w:name w:val="附录一级条标题"/>
    <w:basedOn w:val="1393"/>
    <w:next w:val="1104"/>
    <w:qFormat/>
    <w:uiPriority w:val="0"/>
    <w:pPr>
      <w:autoSpaceDN w:val="0"/>
      <w:spacing w:beforeLines="50" w:afterLines="50"/>
      <w:outlineLvl w:val="2"/>
    </w:pPr>
  </w:style>
  <w:style w:type="character" w:customStyle="1" w:styleId="1395">
    <w:name w:val="页码1"/>
    <w:basedOn w:val="88"/>
    <w:qFormat/>
    <w:uiPriority w:val="0"/>
    <w:rPr>
      <w:rFonts w:cs="Times New Roman"/>
    </w:rPr>
  </w:style>
  <w:style w:type="character" w:customStyle="1" w:styleId="1396">
    <w:name w:val="批注引用1"/>
    <w:basedOn w:val="88"/>
    <w:qFormat/>
    <w:uiPriority w:val="0"/>
    <w:rPr>
      <w:rFonts w:cs="Times New Roman"/>
      <w:sz w:val="21"/>
      <w:szCs w:val="21"/>
    </w:rPr>
  </w:style>
  <w:style w:type="paragraph" w:customStyle="1" w:styleId="1397">
    <w:name w:val="寄信人地址1"/>
    <w:basedOn w:val="1"/>
    <w:qFormat/>
    <w:uiPriority w:val="0"/>
    <w:pPr>
      <w:adjustRightInd w:val="0"/>
      <w:snapToGrid w:val="0"/>
      <w:spacing w:line="312" w:lineRule="atLeast"/>
      <w:ind w:firstLine="200" w:firstLineChars="200"/>
      <w:textAlignment w:val="baseline"/>
    </w:pPr>
    <w:rPr>
      <w:rFonts w:ascii="Arial" w:hAnsi="Arial" w:eastAsia="宋体" w:cs="Times New Roman"/>
      <w:kern w:val="0"/>
      <w:sz w:val="24"/>
      <w:szCs w:val="20"/>
    </w:rPr>
  </w:style>
  <w:style w:type="paragraph" w:customStyle="1" w:styleId="1398">
    <w:name w:val="索引标题1"/>
    <w:basedOn w:val="1"/>
    <w:next w:val="1399"/>
    <w:qFormat/>
    <w:uiPriority w:val="0"/>
    <w:pPr>
      <w:adjustRightInd w:val="0"/>
      <w:spacing w:line="312" w:lineRule="atLeast"/>
      <w:ind w:firstLine="200" w:firstLineChars="200"/>
      <w:textAlignment w:val="baseline"/>
    </w:pPr>
    <w:rPr>
      <w:rFonts w:ascii="Arial" w:hAnsi="Arial" w:eastAsia="宋体" w:cs="Times New Roman"/>
      <w:b/>
      <w:kern w:val="0"/>
      <w:sz w:val="24"/>
      <w:szCs w:val="20"/>
    </w:rPr>
  </w:style>
  <w:style w:type="paragraph" w:customStyle="1" w:styleId="1399">
    <w:name w:val="索引 11"/>
    <w:basedOn w:val="1"/>
    <w:next w:val="1"/>
    <w:qFormat/>
    <w:uiPriority w:val="0"/>
    <w:pPr>
      <w:adjustRightInd w:val="0"/>
      <w:spacing w:line="312" w:lineRule="atLeast"/>
      <w:ind w:firstLine="200" w:firstLineChars="200"/>
      <w:textAlignment w:val="baseline"/>
    </w:pPr>
    <w:rPr>
      <w:rFonts w:ascii="Times New Roman" w:hAnsi="Times New Roman" w:eastAsia="宋体" w:cs="Times New Roman"/>
      <w:kern w:val="0"/>
      <w:sz w:val="24"/>
      <w:szCs w:val="20"/>
    </w:rPr>
  </w:style>
  <w:style w:type="paragraph" w:customStyle="1" w:styleId="1400">
    <w:name w:val="图表目录1"/>
    <w:basedOn w:val="1"/>
    <w:next w:val="1"/>
    <w:qFormat/>
    <w:uiPriority w:val="0"/>
    <w:pPr>
      <w:adjustRightInd w:val="0"/>
      <w:spacing w:line="312" w:lineRule="atLeast"/>
      <w:ind w:left="840" w:hanging="420" w:firstLineChars="200"/>
      <w:textAlignment w:val="baseline"/>
    </w:pPr>
    <w:rPr>
      <w:rFonts w:ascii="Times New Roman" w:hAnsi="Times New Roman" w:eastAsia="宋体" w:cs="Times New Roman"/>
      <w:kern w:val="0"/>
      <w:sz w:val="24"/>
      <w:szCs w:val="20"/>
    </w:rPr>
  </w:style>
  <w:style w:type="paragraph" w:customStyle="1" w:styleId="1401">
    <w:name w:val="列表接续1"/>
    <w:basedOn w:val="1"/>
    <w:qFormat/>
    <w:uiPriority w:val="0"/>
    <w:pPr>
      <w:adjustRightInd w:val="0"/>
      <w:spacing w:after="120" w:line="312" w:lineRule="atLeast"/>
      <w:ind w:left="420" w:firstLine="200" w:firstLineChars="200"/>
      <w:textAlignment w:val="baseline"/>
    </w:pPr>
    <w:rPr>
      <w:rFonts w:ascii="Times New Roman" w:hAnsi="Times New Roman" w:eastAsia="宋体" w:cs="Times New Roman"/>
      <w:kern w:val="0"/>
      <w:sz w:val="24"/>
      <w:szCs w:val="20"/>
    </w:rPr>
  </w:style>
  <w:style w:type="paragraph" w:customStyle="1" w:styleId="1402">
    <w:name w:val="结束语1"/>
    <w:basedOn w:val="1"/>
    <w:next w:val="1"/>
    <w:qFormat/>
    <w:uiPriority w:val="0"/>
    <w:pPr>
      <w:adjustRightInd w:val="0"/>
      <w:spacing w:line="312" w:lineRule="atLeast"/>
      <w:ind w:left="4320" w:firstLine="200" w:firstLineChars="200"/>
      <w:textAlignment w:val="baseline"/>
    </w:pPr>
    <w:rPr>
      <w:rFonts w:ascii="Times New Roman" w:hAnsi="Times New Roman" w:eastAsia="宋体" w:cs="Times New Roman"/>
      <w:kern w:val="0"/>
      <w:sz w:val="20"/>
      <w:szCs w:val="20"/>
    </w:rPr>
  </w:style>
  <w:style w:type="paragraph" w:customStyle="1" w:styleId="1403">
    <w:name w:val="索引 61"/>
    <w:basedOn w:val="1"/>
    <w:next w:val="1"/>
    <w:qFormat/>
    <w:uiPriority w:val="0"/>
    <w:pPr>
      <w:adjustRightInd w:val="0"/>
      <w:spacing w:line="312" w:lineRule="atLeast"/>
      <w:ind w:left="2100" w:firstLine="200" w:firstLineChars="200"/>
      <w:textAlignment w:val="baseline"/>
    </w:pPr>
    <w:rPr>
      <w:rFonts w:ascii="Times New Roman" w:hAnsi="Times New Roman" w:eastAsia="宋体" w:cs="Times New Roman"/>
      <w:kern w:val="0"/>
      <w:sz w:val="24"/>
      <w:szCs w:val="20"/>
    </w:rPr>
  </w:style>
  <w:style w:type="paragraph" w:customStyle="1" w:styleId="1404">
    <w:name w:val="索引 51"/>
    <w:basedOn w:val="1"/>
    <w:next w:val="1"/>
    <w:qFormat/>
    <w:uiPriority w:val="0"/>
    <w:pPr>
      <w:adjustRightInd w:val="0"/>
      <w:spacing w:line="312" w:lineRule="atLeast"/>
      <w:ind w:left="1680" w:firstLine="200" w:firstLineChars="200"/>
      <w:textAlignment w:val="baseline"/>
    </w:pPr>
    <w:rPr>
      <w:rFonts w:ascii="Times New Roman" w:hAnsi="Times New Roman" w:eastAsia="宋体" w:cs="Times New Roman"/>
      <w:kern w:val="0"/>
      <w:sz w:val="24"/>
      <w:szCs w:val="20"/>
    </w:rPr>
  </w:style>
  <w:style w:type="paragraph" w:customStyle="1" w:styleId="1405">
    <w:name w:val="列表编号 51"/>
    <w:basedOn w:val="1"/>
    <w:qFormat/>
    <w:uiPriority w:val="0"/>
    <w:pPr>
      <w:tabs>
        <w:tab w:val="left" w:pos="2040"/>
      </w:tabs>
      <w:adjustRightInd w:val="0"/>
      <w:spacing w:line="312" w:lineRule="atLeast"/>
      <w:ind w:left="2040" w:hanging="360" w:firstLineChars="200"/>
      <w:textAlignment w:val="baseline"/>
    </w:pPr>
    <w:rPr>
      <w:rFonts w:ascii="Times New Roman" w:hAnsi="Times New Roman" w:eastAsia="宋体" w:cs="Times New Roman"/>
      <w:kern w:val="0"/>
      <w:sz w:val="24"/>
      <w:szCs w:val="20"/>
    </w:rPr>
  </w:style>
  <w:style w:type="paragraph" w:customStyle="1" w:styleId="1406">
    <w:name w:val="列表接续 41"/>
    <w:basedOn w:val="1"/>
    <w:qFormat/>
    <w:uiPriority w:val="0"/>
    <w:pPr>
      <w:adjustRightInd w:val="0"/>
      <w:spacing w:after="120" w:line="312" w:lineRule="atLeast"/>
      <w:ind w:left="1680" w:firstLine="200" w:firstLineChars="200"/>
      <w:textAlignment w:val="baseline"/>
    </w:pPr>
    <w:rPr>
      <w:rFonts w:ascii="Times New Roman" w:hAnsi="Times New Roman" w:eastAsia="宋体" w:cs="Times New Roman"/>
      <w:kern w:val="0"/>
      <w:sz w:val="24"/>
      <w:szCs w:val="20"/>
    </w:rPr>
  </w:style>
  <w:style w:type="paragraph" w:customStyle="1" w:styleId="1407">
    <w:name w:val="索引 41"/>
    <w:basedOn w:val="1"/>
    <w:next w:val="1"/>
    <w:qFormat/>
    <w:uiPriority w:val="0"/>
    <w:pPr>
      <w:adjustRightInd w:val="0"/>
      <w:spacing w:line="312" w:lineRule="atLeast"/>
      <w:ind w:left="1260" w:firstLine="200" w:firstLineChars="200"/>
      <w:textAlignment w:val="baseline"/>
    </w:pPr>
    <w:rPr>
      <w:rFonts w:ascii="Times New Roman" w:hAnsi="Times New Roman" w:eastAsia="宋体" w:cs="Times New Roman"/>
      <w:kern w:val="0"/>
      <w:sz w:val="24"/>
      <w:szCs w:val="20"/>
    </w:rPr>
  </w:style>
  <w:style w:type="paragraph" w:customStyle="1" w:styleId="1408">
    <w:name w:val="列表接续 51"/>
    <w:basedOn w:val="1"/>
    <w:qFormat/>
    <w:uiPriority w:val="0"/>
    <w:pPr>
      <w:adjustRightInd w:val="0"/>
      <w:spacing w:after="120" w:line="312" w:lineRule="atLeast"/>
      <w:ind w:left="2100" w:firstLine="200" w:firstLineChars="200"/>
      <w:textAlignment w:val="baseline"/>
    </w:pPr>
    <w:rPr>
      <w:rFonts w:ascii="Times New Roman" w:hAnsi="Times New Roman" w:eastAsia="宋体" w:cs="Times New Roman"/>
      <w:kern w:val="0"/>
      <w:sz w:val="24"/>
      <w:szCs w:val="20"/>
    </w:rPr>
  </w:style>
  <w:style w:type="paragraph" w:customStyle="1" w:styleId="1409">
    <w:name w:val="列表接续 31"/>
    <w:basedOn w:val="1"/>
    <w:qFormat/>
    <w:uiPriority w:val="0"/>
    <w:pPr>
      <w:adjustRightInd w:val="0"/>
      <w:spacing w:after="120" w:line="312" w:lineRule="atLeast"/>
      <w:ind w:left="1260" w:firstLine="200" w:firstLineChars="200"/>
      <w:textAlignment w:val="baseline"/>
    </w:pPr>
    <w:rPr>
      <w:rFonts w:ascii="Times New Roman" w:hAnsi="Times New Roman" w:eastAsia="宋体" w:cs="Times New Roman"/>
      <w:kern w:val="0"/>
      <w:sz w:val="24"/>
      <w:szCs w:val="20"/>
    </w:rPr>
  </w:style>
  <w:style w:type="paragraph" w:customStyle="1" w:styleId="1410">
    <w:name w:val="列表 21"/>
    <w:basedOn w:val="1"/>
    <w:qFormat/>
    <w:uiPriority w:val="0"/>
    <w:pPr>
      <w:adjustRightInd w:val="0"/>
      <w:spacing w:line="312" w:lineRule="atLeast"/>
      <w:ind w:left="840" w:hanging="420" w:firstLineChars="200"/>
      <w:textAlignment w:val="baseline"/>
    </w:pPr>
    <w:rPr>
      <w:rFonts w:ascii="Times New Roman" w:hAnsi="Times New Roman" w:eastAsia="宋体" w:cs="Times New Roman"/>
      <w:kern w:val="0"/>
      <w:sz w:val="24"/>
      <w:szCs w:val="20"/>
    </w:rPr>
  </w:style>
  <w:style w:type="character" w:customStyle="1" w:styleId="1411">
    <w:name w:val="尾注文本 Char1"/>
    <w:basedOn w:val="88"/>
    <w:qFormat/>
    <w:uiPriority w:val="0"/>
    <w:rPr>
      <w:kern w:val="2"/>
      <w:sz w:val="21"/>
      <w:szCs w:val="22"/>
    </w:rPr>
  </w:style>
  <w:style w:type="paragraph" w:customStyle="1" w:styleId="1412">
    <w:name w:val="批注主题1"/>
    <w:basedOn w:val="29"/>
    <w:next w:val="29"/>
    <w:qFormat/>
    <w:uiPriority w:val="0"/>
    <w:pPr>
      <w:adjustRightInd w:val="0"/>
      <w:spacing w:line="312" w:lineRule="atLeast"/>
      <w:textAlignment w:val="baseline"/>
    </w:pPr>
    <w:rPr>
      <w:rFonts w:ascii="Times New Roman" w:hAnsi="Times New Roman"/>
      <w:b/>
      <w:bCs/>
      <w:kern w:val="0"/>
      <w:sz w:val="20"/>
      <w:szCs w:val="20"/>
    </w:rPr>
  </w:style>
  <w:style w:type="paragraph" w:customStyle="1" w:styleId="1413">
    <w:name w:val="注释标题1"/>
    <w:basedOn w:val="1"/>
    <w:next w:val="1"/>
    <w:qFormat/>
    <w:uiPriority w:val="0"/>
    <w:pPr>
      <w:adjustRightInd w:val="0"/>
      <w:spacing w:line="312" w:lineRule="atLeast"/>
      <w:ind w:firstLine="200" w:firstLineChars="200"/>
      <w:jc w:val="center"/>
      <w:textAlignment w:val="baseline"/>
    </w:pPr>
    <w:rPr>
      <w:rFonts w:ascii="Times New Roman" w:hAnsi="Times New Roman" w:eastAsia="宋体" w:cs="Times New Roman"/>
      <w:kern w:val="0"/>
      <w:sz w:val="20"/>
      <w:szCs w:val="20"/>
    </w:rPr>
  </w:style>
  <w:style w:type="paragraph" w:customStyle="1" w:styleId="1414">
    <w:name w:val="List Paragraph1"/>
    <w:basedOn w:val="1"/>
    <w:qFormat/>
    <w:uiPriority w:val="0"/>
    <w:pPr>
      <w:adjustRightInd w:val="0"/>
      <w:spacing w:line="312" w:lineRule="atLeast"/>
      <w:ind w:firstLine="420" w:firstLineChars="200"/>
      <w:textAlignment w:val="baseline"/>
    </w:pPr>
    <w:rPr>
      <w:rFonts w:ascii="Times New Roman" w:hAnsi="Times New Roman" w:eastAsia="宋体" w:cs="Times New Roman"/>
      <w:kern w:val="0"/>
      <w:sz w:val="24"/>
      <w:szCs w:val="20"/>
    </w:rPr>
  </w:style>
  <w:style w:type="paragraph" w:customStyle="1" w:styleId="1415">
    <w:name w:val="正文首行缩进1"/>
    <w:basedOn w:val="3"/>
    <w:qFormat/>
    <w:uiPriority w:val="0"/>
    <w:pPr>
      <w:widowControl/>
      <w:adjustRightInd/>
      <w:spacing w:after="0" w:line="360" w:lineRule="auto"/>
      <w:ind w:firstLine="200" w:firstLineChars="200"/>
      <w:jc w:val="left"/>
    </w:pPr>
    <w:rPr>
      <w:rFonts w:ascii="FangSong_GB2312" w:hAnsi="宋体" w:eastAsia="FangSong_GB2312"/>
      <w:kern w:val="0"/>
      <w:sz w:val="28"/>
      <w:szCs w:val="24"/>
    </w:rPr>
  </w:style>
  <w:style w:type="paragraph" w:customStyle="1" w:styleId="1416">
    <w:name w:val="文档结构图1"/>
    <w:basedOn w:val="1"/>
    <w:qFormat/>
    <w:uiPriority w:val="0"/>
    <w:pPr>
      <w:shd w:val="clear" w:color="auto" w:fill="000080"/>
      <w:adjustRightInd w:val="0"/>
      <w:spacing w:line="312" w:lineRule="atLeast"/>
      <w:ind w:firstLine="200" w:firstLineChars="200"/>
      <w:textAlignment w:val="baseline"/>
    </w:pPr>
    <w:rPr>
      <w:rFonts w:ascii="Times New Roman" w:hAnsi="Times New Roman" w:eastAsia="宋体" w:cs="Times New Roman"/>
      <w:kern w:val="0"/>
      <w:sz w:val="2"/>
      <w:szCs w:val="20"/>
    </w:rPr>
  </w:style>
  <w:style w:type="paragraph" w:customStyle="1" w:styleId="1417">
    <w:name w:val="正文文本缩进 21"/>
    <w:basedOn w:val="1"/>
    <w:qFormat/>
    <w:uiPriority w:val="0"/>
    <w:pPr>
      <w:adjustRightInd w:val="0"/>
      <w:spacing w:after="120" w:line="480" w:lineRule="auto"/>
      <w:ind w:left="420" w:firstLine="200" w:firstLineChars="200"/>
      <w:textAlignment w:val="baseline"/>
    </w:pPr>
    <w:rPr>
      <w:rFonts w:ascii="Times New Roman" w:hAnsi="Times New Roman" w:eastAsia="宋体" w:cs="Times New Roman"/>
      <w:kern w:val="0"/>
      <w:sz w:val="20"/>
      <w:szCs w:val="20"/>
    </w:rPr>
  </w:style>
  <w:style w:type="paragraph" w:customStyle="1" w:styleId="1418">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adjustRightInd w:val="0"/>
      <w:spacing w:line="312" w:lineRule="atLeast"/>
      <w:ind w:left="1080" w:hanging="1080" w:firstLineChars="200"/>
      <w:textAlignment w:val="baseline"/>
    </w:pPr>
    <w:rPr>
      <w:rFonts w:ascii="Cambria" w:hAnsi="Cambria" w:eastAsia="宋体" w:cs="Times New Roman"/>
      <w:kern w:val="0"/>
      <w:sz w:val="24"/>
      <w:szCs w:val="24"/>
      <w:shd w:val="pct20" w:color="auto" w:fill="auto"/>
    </w:rPr>
  </w:style>
  <w:style w:type="paragraph" w:customStyle="1" w:styleId="1419">
    <w:name w:val="列表编号 41"/>
    <w:basedOn w:val="1"/>
    <w:qFormat/>
    <w:uiPriority w:val="0"/>
    <w:pPr>
      <w:tabs>
        <w:tab w:val="left" w:pos="1620"/>
      </w:tabs>
      <w:adjustRightInd w:val="0"/>
      <w:spacing w:line="312" w:lineRule="atLeast"/>
      <w:ind w:left="1620" w:hanging="360" w:firstLineChars="200"/>
      <w:textAlignment w:val="baseline"/>
    </w:pPr>
    <w:rPr>
      <w:rFonts w:ascii="Times New Roman" w:hAnsi="Times New Roman" w:eastAsia="宋体" w:cs="Times New Roman"/>
      <w:kern w:val="0"/>
      <w:sz w:val="24"/>
      <w:szCs w:val="20"/>
    </w:rPr>
  </w:style>
  <w:style w:type="paragraph" w:customStyle="1" w:styleId="1420">
    <w:name w:val="列表 51"/>
    <w:basedOn w:val="1"/>
    <w:qFormat/>
    <w:uiPriority w:val="0"/>
    <w:pPr>
      <w:adjustRightInd w:val="0"/>
      <w:spacing w:line="312" w:lineRule="atLeast"/>
      <w:ind w:left="2100" w:hanging="420" w:firstLineChars="200"/>
      <w:textAlignment w:val="baseline"/>
    </w:pPr>
    <w:rPr>
      <w:rFonts w:ascii="Times New Roman" w:hAnsi="Times New Roman" w:eastAsia="宋体" w:cs="Times New Roman"/>
      <w:kern w:val="0"/>
      <w:sz w:val="24"/>
      <w:szCs w:val="20"/>
    </w:rPr>
  </w:style>
  <w:style w:type="paragraph" w:customStyle="1" w:styleId="1421">
    <w:name w:val="索引 31"/>
    <w:basedOn w:val="1"/>
    <w:next w:val="1"/>
    <w:qFormat/>
    <w:uiPriority w:val="0"/>
    <w:pPr>
      <w:adjustRightInd w:val="0"/>
      <w:spacing w:line="312" w:lineRule="atLeast"/>
      <w:ind w:left="840" w:firstLine="200" w:firstLineChars="200"/>
      <w:textAlignment w:val="baseline"/>
    </w:pPr>
    <w:rPr>
      <w:rFonts w:ascii="Times New Roman" w:hAnsi="Times New Roman" w:eastAsia="宋体" w:cs="Times New Roman"/>
      <w:kern w:val="0"/>
      <w:sz w:val="24"/>
      <w:szCs w:val="20"/>
    </w:rPr>
  </w:style>
  <w:style w:type="paragraph" w:customStyle="1" w:styleId="1422">
    <w:name w:val="文本块1"/>
    <w:basedOn w:val="1"/>
    <w:qFormat/>
    <w:uiPriority w:val="0"/>
    <w:pPr>
      <w:adjustRightInd w:val="0"/>
      <w:spacing w:after="120" w:line="312" w:lineRule="atLeast"/>
      <w:ind w:left="1440" w:right="1440" w:firstLine="200" w:firstLineChars="200"/>
      <w:textAlignment w:val="baseline"/>
    </w:pPr>
    <w:rPr>
      <w:rFonts w:ascii="Times New Roman" w:hAnsi="Times New Roman" w:eastAsia="宋体" w:cs="Times New Roman"/>
      <w:kern w:val="0"/>
      <w:sz w:val="24"/>
      <w:szCs w:val="20"/>
    </w:rPr>
  </w:style>
  <w:style w:type="character" w:customStyle="1" w:styleId="1423">
    <w:name w:val="脚注文本 Char1"/>
    <w:basedOn w:val="88"/>
    <w:qFormat/>
    <w:uiPriority w:val="0"/>
    <w:rPr>
      <w:kern w:val="2"/>
      <w:sz w:val="18"/>
      <w:szCs w:val="18"/>
    </w:rPr>
  </w:style>
  <w:style w:type="paragraph" w:customStyle="1" w:styleId="1424">
    <w:name w:val="列表 31"/>
    <w:basedOn w:val="1"/>
    <w:qFormat/>
    <w:uiPriority w:val="0"/>
    <w:pPr>
      <w:adjustRightInd w:val="0"/>
      <w:spacing w:line="312" w:lineRule="atLeast"/>
      <w:ind w:left="1260" w:hanging="420" w:firstLineChars="200"/>
      <w:textAlignment w:val="baseline"/>
    </w:pPr>
    <w:rPr>
      <w:rFonts w:ascii="Times New Roman" w:hAnsi="Times New Roman" w:eastAsia="宋体" w:cs="Times New Roman"/>
      <w:kern w:val="0"/>
      <w:sz w:val="24"/>
      <w:szCs w:val="20"/>
    </w:rPr>
  </w:style>
  <w:style w:type="paragraph" w:customStyle="1" w:styleId="1425">
    <w:name w:val="正文文本缩进1"/>
    <w:basedOn w:val="1"/>
    <w:qFormat/>
    <w:uiPriority w:val="0"/>
    <w:pPr>
      <w:adjustRightInd w:val="0"/>
      <w:spacing w:after="120" w:line="312" w:lineRule="atLeast"/>
      <w:ind w:left="420" w:firstLine="200" w:firstLineChars="200"/>
      <w:textAlignment w:val="baseline"/>
    </w:pPr>
    <w:rPr>
      <w:rFonts w:ascii="Times New Roman" w:hAnsi="Times New Roman" w:eastAsia="宋体" w:cs="Times New Roman"/>
      <w:kern w:val="0"/>
      <w:sz w:val="20"/>
      <w:szCs w:val="20"/>
    </w:rPr>
  </w:style>
  <w:style w:type="character" w:customStyle="1" w:styleId="1426">
    <w:name w:val="副标题 Char1"/>
    <w:basedOn w:val="88"/>
    <w:qFormat/>
    <w:uiPriority w:val="0"/>
    <w:rPr>
      <w:rFonts w:ascii="Cambria" w:hAnsi="Cambria" w:cs="Times New Roman"/>
      <w:b/>
      <w:bCs/>
      <w:kern w:val="28"/>
      <w:sz w:val="32"/>
      <w:szCs w:val="32"/>
    </w:rPr>
  </w:style>
  <w:style w:type="paragraph" w:customStyle="1" w:styleId="1427">
    <w:name w:val="纯文本1"/>
    <w:basedOn w:val="1"/>
    <w:qFormat/>
    <w:uiPriority w:val="0"/>
    <w:pPr>
      <w:adjustRightInd w:val="0"/>
      <w:spacing w:line="312" w:lineRule="atLeast"/>
      <w:ind w:firstLine="200" w:firstLineChars="200"/>
      <w:textAlignment w:val="baseline"/>
    </w:pPr>
    <w:rPr>
      <w:rFonts w:ascii="宋体" w:hAnsi="Courier New" w:eastAsia="宋体" w:cs="Courier New"/>
      <w:kern w:val="0"/>
      <w:sz w:val="24"/>
      <w:szCs w:val="21"/>
    </w:rPr>
  </w:style>
  <w:style w:type="paragraph" w:customStyle="1" w:styleId="1428">
    <w:name w:val="日期1"/>
    <w:basedOn w:val="1"/>
    <w:next w:val="1"/>
    <w:qFormat/>
    <w:uiPriority w:val="0"/>
    <w:pPr>
      <w:adjustRightInd w:val="0"/>
      <w:spacing w:line="312" w:lineRule="atLeast"/>
      <w:ind w:firstLine="200" w:firstLineChars="200"/>
      <w:textAlignment w:val="baseline"/>
    </w:pPr>
    <w:rPr>
      <w:rFonts w:ascii="Times New Roman" w:hAnsi="Times New Roman" w:eastAsia="宋体" w:cs="Times New Roman"/>
      <w:kern w:val="0"/>
      <w:sz w:val="20"/>
      <w:szCs w:val="20"/>
    </w:rPr>
  </w:style>
  <w:style w:type="paragraph" w:customStyle="1" w:styleId="1429">
    <w:name w:val="收信人地址1"/>
    <w:basedOn w:val="1"/>
    <w:qFormat/>
    <w:uiPriority w:val="0"/>
    <w:pPr>
      <w:adjustRightInd w:val="0"/>
      <w:snapToGrid w:val="0"/>
      <w:spacing w:line="312" w:lineRule="atLeast"/>
      <w:ind w:left="2880" w:firstLine="200" w:firstLineChars="200"/>
      <w:textAlignment w:val="baseline"/>
    </w:pPr>
    <w:rPr>
      <w:rFonts w:ascii="Arial" w:hAnsi="Arial" w:eastAsia="宋体" w:cs="Times New Roman"/>
      <w:kern w:val="0"/>
      <w:sz w:val="24"/>
      <w:szCs w:val="20"/>
    </w:rPr>
  </w:style>
  <w:style w:type="paragraph" w:customStyle="1" w:styleId="1430">
    <w:name w:val="正文文本 31"/>
    <w:basedOn w:val="1"/>
    <w:qFormat/>
    <w:uiPriority w:val="0"/>
    <w:pPr>
      <w:adjustRightInd w:val="0"/>
      <w:spacing w:after="120" w:line="312" w:lineRule="atLeast"/>
      <w:ind w:firstLine="200" w:firstLineChars="200"/>
      <w:textAlignment w:val="baseline"/>
    </w:pPr>
    <w:rPr>
      <w:rFonts w:ascii="Times New Roman" w:hAnsi="Times New Roman" w:eastAsia="宋体" w:cs="Times New Roman"/>
      <w:kern w:val="0"/>
      <w:sz w:val="16"/>
      <w:szCs w:val="16"/>
    </w:rPr>
  </w:style>
  <w:style w:type="paragraph" w:customStyle="1" w:styleId="1431">
    <w:name w:val="列表接续 21"/>
    <w:basedOn w:val="1"/>
    <w:qFormat/>
    <w:uiPriority w:val="0"/>
    <w:pPr>
      <w:adjustRightInd w:val="0"/>
      <w:spacing w:after="120" w:line="312" w:lineRule="atLeast"/>
      <w:ind w:left="840" w:firstLine="200" w:firstLineChars="200"/>
      <w:textAlignment w:val="baseline"/>
    </w:pPr>
    <w:rPr>
      <w:rFonts w:ascii="Times New Roman" w:hAnsi="Times New Roman" w:eastAsia="宋体" w:cs="Times New Roman"/>
      <w:kern w:val="0"/>
      <w:sz w:val="24"/>
      <w:szCs w:val="20"/>
    </w:rPr>
  </w:style>
  <w:style w:type="paragraph" w:customStyle="1" w:styleId="1432">
    <w:name w:val="正文首行缩进 21"/>
    <w:basedOn w:val="1425"/>
    <w:qFormat/>
    <w:uiPriority w:val="0"/>
    <w:pPr>
      <w:ind w:firstLine="210"/>
    </w:pPr>
    <w:rPr>
      <w:rFonts w:ascii="宋体" w:hAnsi="Arial"/>
      <w:sz w:val="24"/>
    </w:rPr>
  </w:style>
  <w:style w:type="paragraph" w:customStyle="1" w:styleId="1433">
    <w:name w:val="引文目录标题1"/>
    <w:basedOn w:val="1"/>
    <w:next w:val="1"/>
    <w:qFormat/>
    <w:uiPriority w:val="0"/>
    <w:pPr>
      <w:adjustRightInd w:val="0"/>
      <w:spacing w:before="120" w:line="312" w:lineRule="atLeast"/>
      <w:ind w:firstLine="200" w:firstLineChars="200"/>
      <w:textAlignment w:val="baseline"/>
    </w:pPr>
    <w:rPr>
      <w:rFonts w:ascii="Arial" w:hAnsi="Arial" w:eastAsia="宋体" w:cs="Times New Roman"/>
      <w:kern w:val="0"/>
      <w:sz w:val="24"/>
      <w:szCs w:val="20"/>
    </w:rPr>
  </w:style>
  <w:style w:type="paragraph" w:customStyle="1" w:styleId="1434">
    <w:name w:val="签名1"/>
    <w:basedOn w:val="1"/>
    <w:qFormat/>
    <w:uiPriority w:val="0"/>
    <w:pPr>
      <w:adjustRightInd w:val="0"/>
      <w:spacing w:line="312" w:lineRule="atLeast"/>
      <w:ind w:left="4320" w:firstLine="200" w:firstLineChars="200"/>
      <w:textAlignment w:val="baseline"/>
    </w:pPr>
    <w:rPr>
      <w:rFonts w:ascii="Times New Roman" w:hAnsi="Times New Roman" w:eastAsia="宋体" w:cs="Times New Roman"/>
      <w:kern w:val="0"/>
      <w:sz w:val="20"/>
      <w:szCs w:val="20"/>
    </w:rPr>
  </w:style>
  <w:style w:type="paragraph" w:customStyle="1" w:styleId="1435">
    <w:name w:val="引文目录1"/>
    <w:basedOn w:val="1"/>
    <w:next w:val="1"/>
    <w:qFormat/>
    <w:uiPriority w:val="0"/>
    <w:pPr>
      <w:adjustRightInd w:val="0"/>
      <w:spacing w:line="312" w:lineRule="atLeast"/>
      <w:ind w:left="420" w:firstLine="200" w:firstLineChars="200"/>
      <w:textAlignment w:val="baseline"/>
    </w:pPr>
    <w:rPr>
      <w:rFonts w:ascii="Times New Roman" w:hAnsi="Times New Roman" w:eastAsia="宋体" w:cs="Times New Roman"/>
      <w:kern w:val="0"/>
      <w:sz w:val="24"/>
      <w:szCs w:val="20"/>
    </w:rPr>
  </w:style>
  <w:style w:type="paragraph" w:customStyle="1" w:styleId="1436">
    <w:name w:val="列表1"/>
    <w:basedOn w:val="1"/>
    <w:qFormat/>
    <w:uiPriority w:val="0"/>
    <w:pPr>
      <w:adjustRightInd w:val="0"/>
      <w:spacing w:line="312" w:lineRule="atLeast"/>
      <w:ind w:left="420" w:hanging="420" w:firstLineChars="200"/>
      <w:textAlignment w:val="baseline"/>
    </w:pPr>
    <w:rPr>
      <w:rFonts w:ascii="Times New Roman" w:hAnsi="Times New Roman" w:eastAsia="宋体" w:cs="Times New Roman"/>
      <w:kern w:val="0"/>
      <w:sz w:val="24"/>
      <w:szCs w:val="20"/>
    </w:rPr>
  </w:style>
  <w:style w:type="paragraph" w:customStyle="1" w:styleId="1437">
    <w:name w:val="索引 71"/>
    <w:basedOn w:val="1"/>
    <w:next w:val="1"/>
    <w:qFormat/>
    <w:uiPriority w:val="0"/>
    <w:pPr>
      <w:adjustRightInd w:val="0"/>
      <w:spacing w:line="312" w:lineRule="atLeast"/>
      <w:ind w:left="2520" w:firstLine="200" w:firstLineChars="200"/>
      <w:textAlignment w:val="baseline"/>
    </w:pPr>
    <w:rPr>
      <w:rFonts w:ascii="Times New Roman" w:hAnsi="Times New Roman" w:eastAsia="宋体" w:cs="Times New Roman"/>
      <w:kern w:val="0"/>
      <w:sz w:val="24"/>
      <w:szCs w:val="20"/>
    </w:rPr>
  </w:style>
  <w:style w:type="paragraph" w:customStyle="1" w:styleId="1438">
    <w:name w:val="索引 91"/>
    <w:basedOn w:val="1"/>
    <w:next w:val="1"/>
    <w:qFormat/>
    <w:uiPriority w:val="0"/>
    <w:pPr>
      <w:adjustRightInd w:val="0"/>
      <w:spacing w:line="312" w:lineRule="atLeast"/>
      <w:ind w:left="3360" w:firstLine="200" w:firstLineChars="200"/>
      <w:textAlignment w:val="baseline"/>
    </w:pPr>
    <w:rPr>
      <w:rFonts w:ascii="Times New Roman" w:hAnsi="Times New Roman" w:eastAsia="宋体" w:cs="Times New Roman"/>
      <w:kern w:val="0"/>
      <w:sz w:val="24"/>
      <w:szCs w:val="20"/>
    </w:rPr>
  </w:style>
  <w:style w:type="paragraph" w:customStyle="1" w:styleId="1439">
    <w:name w:val="宏文本1"/>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textAlignment w:val="baseline"/>
    </w:pPr>
    <w:rPr>
      <w:rFonts w:ascii="Courier New" w:hAnsi="Courier New" w:eastAsia="宋体" w:cs="Times New Roman"/>
      <w:sz w:val="24"/>
      <w:lang w:val="en-US" w:eastAsia="zh-CN" w:bidi="ar-SA"/>
    </w:rPr>
  </w:style>
  <w:style w:type="paragraph" w:customStyle="1" w:styleId="1440">
    <w:name w:val="称呼1"/>
    <w:basedOn w:val="1"/>
    <w:next w:val="1"/>
    <w:qFormat/>
    <w:uiPriority w:val="0"/>
    <w:pPr>
      <w:adjustRightInd w:val="0"/>
      <w:spacing w:line="312" w:lineRule="atLeast"/>
      <w:ind w:firstLine="200" w:firstLineChars="200"/>
      <w:textAlignment w:val="baseline"/>
    </w:pPr>
    <w:rPr>
      <w:rFonts w:ascii="Times New Roman" w:hAnsi="Times New Roman" w:eastAsia="宋体" w:cs="Times New Roman"/>
      <w:kern w:val="0"/>
      <w:sz w:val="20"/>
      <w:szCs w:val="20"/>
    </w:rPr>
  </w:style>
  <w:style w:type="paragraph" w:customStyle="1" w:styleId="1441">
    <w:name w:val="列表 41"/>
    <w:basedOn w:val="1"/>
    <w:qFormat/>
    <w:uiPriority w:val="0"/>
    <w:pPr>
      <w:adjustRightInd w:val="0"/>
      <w:spacing w:line="312" w:lineRule="atLeast"/>
      <w:ind w:left="1680" w:hanging="420" w:firstLineChars="200"/>
      <w:textAlignment w:val="baseline"/>
    </w:pPr>
    <w:rPr>
      <w:rFonts w:ascii="Times New Roman" w:hAnsi="Times New Roman" w:eastAsia="宋体" w:cs="Times New Roman"/>
      <w:kern w:val="0"/>
      <w:sz w:val="24"/>
      <w:szCs w:val="20"/>
    </w:rPr>
  </w:style>
  <w:style w:type="paragraph" w:customStyle="1" w:styleId="1442">
    <w:name w:val="正文文本缩进 31"/>
    <w:basedOn w:val="1"/>
    <w:qFormat/>
    <w:uiPriority w:val="0"/>
    <w:pPr>
      <w:adjustRightInd w:val="0"/>
      <w:spacing w:after="120" w:line="312" w:lineRule="atLeast"/>
      <w:ind w:left="420" w:firstLine="200" w:firstLineChars="200"/>
      <w:textAlignment w:val="baseline"/>
    </w:pPr>
    <w:rPr>
      <w:rFonts w:ascii="Times New Roman" w:hAnsi="Times New Roman" w:eastAsia="宋体" w:cs="Times New Roman"/>
      <w:kern w:val="0"/>
      <w:sz w:val="16"/>
      <w:szCs w:val="16"/>
    </w:rPr>
  </w:style>
  <w:style w:type="paragraph" w:customStyle="1" w:styleId="1443">
    <w:name w:val="索引 81"/>
    <w:basedOn w:val="1"/>
    <w:next w:val="1"/>
    <w:qFormat/>
    <w:uiPriority w:val="0"/>
    <w:pPr>
      <w:adjustRightInd w:val="0"/>
      <w:spacing w:line="312" w:lineRule="atLeast"/>
      <w:ind w:left="2940" w:firstLine="200" w:firstLineChars="200"/>
      <w:textAlignment w:val="baseline"/>
    </w:pPr>
    <w:rPr>
      <w:rFonts w:ascii="Times New Roman" w:hAnsi="Times New Roman" w:eastAsia="宋体" w:cs="Times New Roman"/>
      <w:kern w:val="0"/>
      <w:sz w:val="24"/>
      <w:szCs w:val="20"/>
    </w:rPr>
  </w:style>
  <w:style w:type="paragraph" w:customStyle="1" w:styleId="1444">
    <w:name w:val="列表编号 21"/>
    <w:basedOn w:val="1"/>
    <w:qFormat/>
    <w:uiPriority w:val="0"/>
    <w:pPr>
      <w:tabs>
        <w:tab w:val="left" w:pos="780"/>
      </w:tabs>
      <w:adjustRightInd w:val="0"/>
      <w:spacing w:line="312" w:lineRule="atLeast"/>
      <w:ind w:left="780" w:hanging="360" w:firstLineChars="200"/>
      <w:textAlignment w:val="baseline"/>
    </w:pPr>
    <w:rPr>
      <w:rFonts w:ascii="Times New Roman" w:hAnsi="Times New Roman" w:eastAsia="宋体" w:cs="Times New Roman"/>
      <w:kern w:val="0"/>
      <w:sz w:val="24"/>
      <w:szCs w:val="20"/>
    </w:rPr>
  </w:style>
  <w:style w:type="paragraph" w:customStyle="1" w:styleId="1445">
    <w:name w:val="列表编号 31"/>
    <w:basedOn w:val="1"/>
    <w:qFormat/>
    <w:uiPriority w:val="0"/>
    <w:pPr>
      <w:tabs>
        <w:tab w:val="left" w:pos="1200"/>
      </w:tabs>
      <w:adjustRightInd w:val="0"/>
      <w:spacing w:line="312" w:lineRule="atLeast"/>
      <w:ind w:left="1200" w:hanging="360" w:firstLineChars="200"/>
      <w:textAlignment w:val="baseline"/>
    </w:pPr>
    <w:rPr>
      <w:rFonts w:ascii="Times New Roman" w:hAnsi="Times New Roman" w:eastAsia="宋体" w:cs="Times New Roman"/>
      <w:kern w:val="0"/>
      <w:sz w:val="24"/>
      <w:szCs w:val="20"/>
    </w:rPr>
  </w:style>
  <w:style w:type="paragraph" w:customStyle="1" w:styleId="1446">
    <w:name w:val="索引 21"/>
    <w:basedOn w:val="1"/>
    <w:next w:val="1"/>
    <w:qFormat/>
    <w:uiPriority w:val="0"/>
    <w:pPr>
      <w:adjustRightInd w:val="0"/>
      <w:spacing w:line="312" w:lineRule="atLeast"/>
      <w:ind w:left="420" w:firstLine="200" w:firstLineChars="200"/>
      <w:textAlignment w:val="baseline"/>
    </w:pPr>
    <w:rPr>
      <w:rFonts w:ascii="Times New Roman" w:hAnsi="Times New Roman" w:eastAsia="宋体" w:cs="Times New Roman"/>
      <w:kern w:val="0"/>
      <w:sz w:val="24"/>
      <w:szCs w:val="20"/>
    </w:rPr>
  </w:style>
  <w:style w:type="character" w:customStyle="1" w:styleId="1447">
    <w:name w:val="称呼 Char1"/>
    <w:basedOn w:val="88"/>
    <w:qFormat/>
    <w:uiPriority w:val="0"/>
    <w:rPr>
      <w:sz w:val="21"/>
    </w:rPr>
  </w:style>
  <w:style w:type="character" w:customStyle="1" w:styleId="1448">
    <w:name w:val="正文首行缩进 Char1"/>
    <w:basedOn w:val="405"/>
    <w:qFormat/>
    <w:uiPriority w:val="99"/>
    <w:rPr>
      <w:rFonts w:ascii="Times New Roman" w:hAnsi="Times New Roman" w:eastAsia="宋体" w:cs="Times New Roman"/>
      <w:b/>
      <w:snapToGrid w:val="0"/>
      <w:sz w:val="24"/>
      <w:szCs w:val="24"/>
    </w:rPr>
  </w:style>
  <w:style w:type="character" w:customStyle="1" w:styleId="1449">
    <w:name w:val="正文文本缩进 2 Char1"/>
    <w:basedOn w:val="88"/>
    <w:qFormat/>
    <w:uiPriority w:val="0"/>
    <w:rPr>
      <w:rFonts w:ascii="Times New Roman" w:hAnsi="Times New Roman" w:eastAsia="宋体" w:cs="Times New Roman"/>
      <w:szCs w:val="24"/>
    </w:rPr>
  </w:style>
  <w:style w:type="paragraph" w:customStyle="1" w:styleId="1450">
    <w:name w:val="附录"/>
    <w:next w:val="1"/>
    <w:qFormat/>
    <w:uiPriority w:val="0"/>
    <w:pPr>
      <w:tabs>
        <w:tab w:val="left" w:pos="941"/>
      </w:tabs>
      <w:jc w:val="both"/>
      <w:outlineLvl w:val="0"/>
    </w:pPr>
    <w:rPr>
      <w:rFonts w:ascii="黑体" w:hAnsi="Times New Roman" w:eastAsia="黑体" w:cs="Times New Roman"/>
      <w:sz w:val="30"/>
      <w:lang w:val="en-US" w:eastAsia="zh-CN" w:bidi="ar-SA"/>
    </w:rPr>
  </w:style>
  <w:style w:type="character" w:customStyle="1" w:styleId="1451">
    <w:name w:val="结束语 Char1"/>
    <w:basedOn w:val="88"/>
    <w:qFormat/>
    <w:uiPriority w:val="0"/>
    <w:rPr>
      <w:rFonts w:ascii="Times New Roman" w:hAnsi="Times New Roman"/>
      <w:sz w:val="21"/>
    </w:rPr>
  </w:style>
  <w:style w:type="character" w:customStyle="1" w:styleId="1452">
    <w:name w:val="纯文本 Char1"/>
    <w:basedOn w:val="88"/>
    <w:semiHidden/>
    <w:qFormat/>
    <w:uiPriority w:val="99"/>
    <w:rPr>
      <w:rFonts w:ascii="宋体" w:hAnsi="Courier New" w:cs="Courier New"/>
      <w:sz w:val="21"/>
      <w:szCs w:val="21"/>
    </w:rPr>
  </w:style>
  <w:style w:type="character" w:customStyle="1" w:styleId="1453">
    <w:name w:val="签名 Char1"/>
    <w:basedOn w:val="88"/>
    <w:qFormat/>
    <w:uiPriority w:val="0"/>
    <w:rPr>
      <w:rFonts w:ascii="Times New Roman" w:hAnsi="Times New Roman"/>
      <w:sz w:val="21"/>
    </w:rPr>
  </w:style>
  <w:style w:type="character" w:customStyle="1" w:styleId="1454">
    <w:name w:val="信息标题 Char1"/>
    <w:basedOn w:val="88"/>
    <w:qFormat/>
    <w:uiPriority w:val="0"/>
    <w:rPr>
      <w:rFonts w:ascii="Arial" w:hAnsi="Arial"/>
      <w:sz w:val="24"/>
      <w:shd w:val="pct20" w:color="auto" w:fill="auto"/>
    </w:rPr>
  </w:style>
  <w:style w:type="character" w:customStyle="1" w:styleId="1455">
    <w:name w:val="正文首行缩进 2 Char1"/>
    <w:basedOn w:val="403"/>
    <w:qFormat/>
    <w:uiPriority w:val="0"/>
    <w:rPr>
      <w:rFonts w:ascii="Times New Roman" w:hAnsi="Times New Roman" w:eastAsia="宋体" w:cs="Times New Roman"/>
      <w:kern w:val="2"/>
      <w:sz w:val="21"/>
      <w:szCs w:val="24"/>
    </w:rPr>
  </w:style>
  <w:style w:type="character" w:customStyle="1" w:styleId="1456">
    <w:name w:val="正文文本缩进 Char2"/>
    <w:basedOn w:val="88"/>
    <w:qFormat/>
    <w:uiPriority w:val="0"/>
    <w:rPr>
      <w:rFonts w:ascii="Times New Roman" w:hAnsi="Times New Roman" w:eastAsia="宋体" w:cs="Times New Roman"/>
      <w:szCs w:val="24"/>
    </w:rPr>
  </w:style>
  <w:style w:type="character" w:customStyle="1" w:styleId="1457">
    <w:name w:val="注释标题 Char1"/>
    <w:basedOn w:val="88"/>
    <w:qFormat/>
    <w:uiPriority w:val="0"/>
    <w:rPr>
      <w:rFonts w:ascii="Times New Roman" w:hAnsi="Times New Roman" w:eastAsia="宋体" w:cs="Times New Roman"/>
      <w:kern w:val="0"/>
      <w:szCs w:val="20"/>
    </w:rPr>
  </w:style>
  <w:style w:type="paragraph" w:customStyle="1" w:styleId="1458">
    <w:name w:val="TEXTE"/>
    <w:basedOn w:val="1"/>
    <w:qFormat/>
    <w:uiPriority w:val="0"/>
    <w:pPr>
      <w:widowControl/>
      <w:spacing w:line="240" w:lineRule="atLeast"/>
      <w:ind w:firstLine="200" w:firstLineChars="200"/>
      <w:jc w:val="left"/>
    </w:pPr>
    <w:rPr>
      <w:rFonts w:ascii="Arial" w:hAnsi="Arial" w:eastAsia="宋体" w:cs="Times New Roman"/>
      <w:kern w:val="0"/>
      <w:sz w:val="22"/>
      <w:szCs w:val="20"/>
      <w:lang w:val="fr-FR"/>
    </w:rPr>
  </w:style>
  <w:style w:type="paragraph" w:customStyle="1" w:styleId="1459">
    <w:name w:val="内正文"/>
    <w:basedOn w:val="1"/>
    <w:qFormat/>
    <w:uiPriority w:val="0"/>
    <w:pPr>
      <w:spacing w:before="60" w:after="60" w:line="400" w:lineRule="exact"/>
      <w:ind w:firstLine="200" w:firstLineChars="200"/>
    </w:pPr>
    <w:rPr>
      <w:rFonts w:ascii="Times New Roman" w:hAnsi="Times New Roman" w:eastAsia="宋体" w:cs="Times New Roman"/>
      <w:sz w:val="24"/>
      <w:szCs w:val="20"/>
    </w:rPr>
  </w:style>
  <w:style w:type="paragraph" w:customStyle="1" w:styleId="1460">
    <w:name w:val="内标题2"/>
    <w:basedOn w:val="1"/>
    <w:qFormat/>
    <w:uiPriority w:val="0"/>
    <w:pPr>
      <w:spacing w:line="400" w:lineRule="exact"/>
      <w:ind w:left="212" w:hanging="212" w:hangingChars="66"/>
    </w:pPr>
    <w:rPr>
      <w:rFonts w:ascii="Times New Roman" w:hAnsi="Times New Roman" w:eastAsia="宋体" w:cs="Times New Roman"/>
      <w:b/>
      <w:bCs/>
      <w:sz w:val="32"/>
      <w:szCs w:val="32"/>
    </w:rPr>
  </w:style>
  <w:style w:type="character" w:customStyle="1" w:styleId="1461">
    <w:name w:val="宏文本 Char1"/>
    <w:basedOn w:val="88"/>
    <w:qFormat/>
    <w:uiPriority w:val="0"/>
    <w:rPr>
      <w:rFonts w:ascii="Courier New" w:hAnsi="Courier New"/>
      <w:sz w:val="24"/>
    </w:rPr>
  </w:style>
  <w:style w:type="character" w:customStyle="1" w:styleId="1462">
    <w:name w:val="EmailStyle13751"/>
    <w:basedOn w:val="88"/>
    <w:qFormat/>
    <w:uiPriority w:val="0"/>
    <w:rPr>
      <w:rFonts w:ascii="Arial" w:hAnsi="Arial" w:eastAsia="宋体" w:cs="Arial"/>
      <w:color w:val="auto"/>
      <w:sz w:val="20"/>
    </w:rPr>
  </w:style>
  <w:style w:type="character" w:customStyle="1" w:styleId="1463">
    <w:name w:val="EmailStyle13761"/>
    <w:basedOn w:val="88"/>
    <w:qFormat/>
    <w:uiPriority w:val="0"/>
    <w:rPr>
      <w:rFonts w:ascii="Arial" w:hAnsi="Arial" w:eastAsia="宋体" w:cs="Arial"/>
      <w:color w:val="auto"/>
      <w:sz w:val="20"/>
    </w:rPr>
  </w:style>
  <w:style w:type="character" w:customStyle="1" w:styleId="1464">
    <w:name w:val="EmailStyle13771"/>
    <w:basedOn w:val="88"/>
    <w:qFormat/>
    <w:uiPriority w:val="0"/>
    <w:rPr>
      <w:rFonts w:ascii="Arial" w:hAnsi="Arial" w:eastAsia="宋体" w:cs="Arial"/>
      <w:color w:val="auto"/>
      <w:sz w:val="20"/>
    </w:rPr>
  </w:style>
  <w:style w:type="character" w:customStyle="1" w:styleId="1465">
    <w:name w:val="EmailStyle13781"/>
    <w:basedOn w:val="88"/>
    <w:qFormat/>
    <w:uiPriority w:val="0"/>
    <w:rPr>
      <w:rFonts w:ascii="Arial" w:hAnsi="Arial" w:eastAsia="宋体" w:cs="Arial"/>
      <w:color w:val="auto"/>
      <w:sz w:val="20"/>
    </w:rPr>
  </w:style>
  <w:style w:type="character" w:customStyle="1" w:styleId="1466">
    <w:name w:val="EmailStyle13791"/>
    <w:basedOn w:val="88"/>
    <w:qFormat/>
    <w:uiPriority w:val="0"/>
    <w:rPr>
      <w:rFonts w:ascii="Arial" w:hAnsi="Arial" w:eastAsia="宋体" w:cs="Arial"/>
      <w:color w:val="auto"/>
      <w:sz w:val="20"/>
    </w:rPr>
  </w:style>
  <w:style w:type="character" w:customStyle="1" w:styleId="1467">
    <w:name w:val="EmailStyle13801"/>
    <w:basedOn w:val="88"/>
    <w:qFormat/>
    <w:uiPriority w:val="0"/>
    <w:rPr>
      <w:rFonts w:ascii="Arial" w:hAnsi="Arial" w:eastAsia="宋体" w:cs="Arial"/>
      <w:color w:val="auto"/>
      <w:sz w:val="20"/>
    </w:rPr>
  </w:style>
  <w:style w:type="character" w:customStyle="1" w:styleId="1468">
    <w:name w:val="EmailStyle13811"/>
    <w:basedOn w:val="88"/>
    <w:qFormat/>
    <w:uiPriority w:val="0"/>
    <w:rPr>
      <w:rFonts w:ascii="Arial" w:hAnsi="Arial" w:eastAsia="宋体" w:cs="Arial"/>
      <w:color w:val="auto"/>
      <w:sz w:val="20"/>
    </w:rPr>
  </w:style>
  <w:style w:type="character" w:customStyle="1" w:styleId="1469">
    <w:name w:val="EmailStyle13821"/>
    <w:basedOn w:val="88"/>
    <w:qFormat/>
    <w:uiPriority w:val="0"/>
    <w:rPr>
      <w:rFonts w:ascii="Arial" w:hAnsi="Arial" w:eastAsia="宋体" w:cs="Arial"/>
      <w:color w:val="auto"/>
      <w:sz w:val="20"/>
    </w:rPr>
  </w:style>
  <w:style w:type="character" w:customStyle="1" w:styleId="1470">
    <w:name w:val="EmailStyle13831"/>
    <w:basedOn w:val="88"/>
    <w:qFormat/>
    <w:uiPriority w:val="0"/>
    <w:rPr>
      <w:rFonts w:ascii="Arial" w:hAnsi="Arial" w:eastAsia="宋体" w:cs="Arial"/>
      <w:color w:val="auto"/>
      <w:sz w:val="20"/>
    </w:rPr>
  </w:style>
  <w:style w:type="character" w:customStyle="1" w:styleId="1471">
    <w:name w:val="EmailStyle13841"/>
    <w:basedOn w:val="88"/>
    <w:qFormat/>
    <w:uiPriority w:val="0"/>
    <w:rPr>
      <w:rFonts w:ascii="Arial" w:hAnsi="Arial" w:eastAsia="宋体" w:cs="Arial"/>
      <w:color w:val="auto"/>
      <w:sz w:val="20"/>
    </w:rPr>
  </w:style>
  <w:style w:type="paragraph" w:customStyle="1" w:styleId="1472">
    <w:name w:val="section1"/>
    <w:basedOn w:val="1"/>
    <w:qFormat/>
    <w:uiPriority w:val="0"/>
    <w:pPr>
      <w:widowControl/>
      <w:spacing w:before="100" w:beforeAutospacing="1" w:after="100" w:afterAutospacing="1" w:line="360" w:lineRule="auto"/>
      <w:ind w:firstLine="200" w:firstLineChars="200"/>
      <w:jc w:val="left"/>
    </w:pPr>
    <w:rPr>
      <w:rFonts w:ascii="宋体" w:hAnsi="宋体" w:eastAsia="宋体" w:cs="宋体"/>
      <w:kern w:val="0"/>
      <w:sz w:val="24"/>
      <w:szCs w:val="24"/>
    </w:rPr>
  </w:style>
  <w:style w:type="character" w:customStyle="1" w:styleId="1473">
    <w:name w:val="dash6b63-6587__char"/>
    <w:basedOn w:val="88"/>
    <w:qFormat/>
    <w:uiPriority w:val="0"/>
  </w:style>
  <w:style w:type="character" w:customStyle="1" w:styleId="1474">
    <w:name w:val="页脚 Char1"/>
    <w:basedOn w:val="88"/>
    <w:semiHidden/>
    <w:qFormat/>
    <w:uiPriority w:val="99"/>
    <w:rPr>
      <w:rFonts w:ascii="Times New Roman" w:hAnsi="Times New Roman" w:eastAsia="宋体" w:cs="Times New Roman"/>
      <w:kern w:val="0"/>
      <w:sz w:val="18"/>
      <w:szCs w:val="18"/>
    </w:rPr>
  </w:style>
  <w:style w:type="character" w:customStyle="1" w:styleId="1475">
    <w:name w:val="页眉 Char1"/>
    <w:basedOn w:val="88"/>
    <w:semiHidden/>
    <w:qFormat/>
    <w:uiPriority w:val="99"/>
    <w:rPr>
      <w:rFonts w:ascii="Times New Roman" w:hAnsi="Times New Roman" w:eastAsia="宋体" w:cs="Times New Roman"/>
      <w:kern w:val="0"/>
      <w:sz w:val="18"/>
      <w:szCs w:val="18"/>
    </w:rPr>
  </w:style>
  <w:style w:type="paragraph" w:customStyle="1" w:styleId="1476">
    <w:name w:val="Char Char Char1 Char Char Char Char Char1 Char Char Char Char Char Char Char Char Char Char1 Char Char Char"/>
    <w:basedOn w:val="1"/>
    <w:qFormat/>
    <w:uiPriority w:val="0"/>
    <w:pPr>
      <w:widowControl/>
      <w:spacing w:after="160" w:line="240" w:lineRule="exact"/>
      <w:ind w:firstLine="200" w:firstLineChars="200"/>
      <w:jc w:val="left"/>
    </w:pPr>
    <w:rPr>
      <w:rFonts w:ascii="Times New Roman" w:hAnsi="Times New Roman" w:eastAsia="宋体" w:cs="Times New Roman"/>
      <w:kern w:val="0"/>
      <w:sz w:val="22"/>
      <w:lang w:val="de-DE"/>
    </w:rPr>
  </w:style>
  <w:style w:type="character" w:customStyle="1" w:styleId="1477">
    <w:name w:val="ke-content-forecolor"/>
    <w:basedOn w:val="88"/>
    <w:qFormat/>
    <w:uiPriority w:val="0"/>
  </w:style>
  <w:style w:type="table" w:customStyle="1" w:styleId="1478">
    <w:name w:val="网格型3"/>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479">
    <w:name w:val="段落编号正文"/>
    <w:basedOn w:val="22"/>
    <w:qFormat/>
    <w:uiPriority w:val="0"/>
    <w:pPr>
      <w:numPr>
        <w:ilvl w:val="0"/>
        <w:numId w:val="56"/>
      </w:numPr>
      <w:adjustRightInd/>
      <w:spacing w:before="60" w:after="60" w:line="360" w:lineRule="auto"/>
      <w:ind w:firstLine="0"/>
    </w:pPr>
    <w:rPr>
      <w:rFonts w:ascii="Times New Roman" w:hAnsi="Times New Roman"/>
      <w:sz w:val="24"/>
      <w:szCs w:val="20"/>
    </w:rPr>
  </w:style>
  <w:style w:type="paragraph" w:customStyle="1" w:styleId="1480">
    <w:name w:val="CNNO程序正文（宋小四）"/>
    <w:basedOn w:val="1"/>
    <w:link w:val="1481"/>
    <w:qFormat/>
    <w:uiPriority w:val="0"/>
    <w:pPr>
      <w:spacing w:beforeLines="50" w:afterLines="50" w:line="360" w:lineRule="auto"/>
      <w:ind w:left="708" w:leftChars="337" w:firstLine="200" w:firstLineChars="200"/>
    </w:pPr>
    <w:rPr>
      <w:rFonts w:ascii="Times New Roman" w:hAnsi="Times New Roman" w:eastAsia="宋体" w:cs="Times New Roman"/>
      <w:kern w:val="0"/>
      <w:sz w:val="24"/>
      <w:szCs w:val="24"/>
    </w:rPr>
  </w:style>
  <w:style w:type="character" w:customStyle="1" w:styleId="1481">
    <w:name w:val="CNNO程序正文（宋小四） Char"/>
    <w:link w:val="1480"/>
    <w:qFormat/>
    <w:uiPriority w:val="0"/>
    <w:rPr>
      <w:rFonts w:ascii="Times New Roman" w:hAnsi="Times New Roman" w:eastAsia="宋体" w:cs="Times New Roman"/>
      <w:kern w:val="0"/>
      <w:sz w:val="24"/>
      <w:szCs w:val="24"/>
    </w:rPr>
  </w:style>
  <w:style w:type="character" w:customStyle="1" w:styleId="1482">
    <w:name w:val="样式3 Char"/>
    <w:link w:val="508"/>
    <w:qFormat/>
    <w:uiPriority w:val="0"/>
    <w:rPr>
      <w:rFonts w:ascii="Arial" w:hAnsi="Arial" w:eastAsia="宋体" w:cs="Times New Roman"/>
      <w:sz w:val="19"/>
      <w:szCs w:val="20"/>
    </w:rPr>
  </w:style>
  <w:style w:type="paragraph" w:customStyle="1" w:styleId="1483">
    <w:name w:val="表格项目"/>
    <w:basedOn w:val="1"/>
    <w:qFormat/>
    <w:uiPriority w:val="99"/>
    <w:pPr>
      <w:tabs>
        <w:tab w:val="left" w:pos="567"/>
      </w:tabs>
      <w:adjustRightInd w:val="0"/>
      <w:spacing w:line="312" w:lineRule="atLeast"/>
      <w:ind w:firstLine="200" w:firstLineChars="200"/>
      <w:jc w:val="center"/>
      <w:textAlignment w:val="baseline"/>
    </w:pPr>
    <w:rPr>
      <w:rFonts w:ascii="宋体" w:hAnsi="Times New Roman" w:eastAsia="宋体" w:cs="Times New Roman"/>
      <w:kern w:val="0"/>
      <w:sz w:val="24"/>
      <w:szCs w:val="20"/>
    </w:rPr>
  </w:style>
  <w:style w:type="table" w:customStyle="1" w:styleId="1484">
    <w:name w:val="网格型4"/>
    <w:basedOn w:val="85"/>
    <w:qFormat/>
    <w:uiPriority w:val="59"/>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1485">
    <w:name w:val="HAINAN NUCLEAR POWER CO."/>
    <w:basedOn w:val="1"/>
    <w:link w:val="1486"/>
    <w:qFormat/>
    <w:uiPriority w:val="0"/>
    <w:pPr>
      <w:spacing w:line="360" w:lineRule="auto"/>
      <w:ind w:firstLine="200" w:firstLineChars="200"/>
    </w:pPr>
    <w:rPr>
      <w:rFonts w:ascii="Times New Roman" w:hAnsi="Times New Roman" w:eastAsia="Arial Unicode MS" w:cs="Times New Roman"/>
      <w:b/>
      <w:spacing w:val="4"/>
      <w:w w:val="90"/>
      <w:sz w:val="24"/>
    </w:rPr>
  </w:style>
  <w:style w:type="character" w:customStyle="1" w:styleId="1486">
    <w:name w:val="HAINAN NUCLEAR POWER CO. Char"/>
    <w:link w:val="1485"/>
    <w:qFormat/>
    <w:uiPriority w:val="0"/>
    <w:rPr>
      <w:rFonts w:ascii="Times New Roman" w:hAnsi="Times New Roman" w:eastAsia="Arial Unicode MS" w:cs="Times New Roman"/>
      <w:b/>
      <w:spacing w:val="4"/>
      <w:w w:val="90"/>
      <w:sz w:val="24"/>
    </w:rPr>
  </w:style>
  <w:style w:type="paragraph" w:customStyle="1" w:styleId="1487">
    <w:name w:val="管理程序（表头）"/>
    <w:basedOn w:val="1"/>
    <w:link w:val="1488"/>
    <w:qFormat/>
    <w:uiPriority w:val="0"/>
    <w:pPr>
      <w:spacing w:line="480" w:lineRule="exact"/>
      <w:ind w:firstLine="200" w:firstLineChars="200"/>
      <w:jc w:val="center"/>
    </w:pPr>
    <w:rPr>
      <w:rFonts w:ascii="Antique Olive Roman" w:hAnsi="Antique Olive Roman" w:eastAsia="楷体_GB2312" w:cs="Times New Roman"/>
      <w:b/>
      <w:sz w:val="44"/>
      <w:szCs w:val="48"/>
    </w:rPr>
  </w:style>
  <w:style w:type="character" w:customStyle="1" w:styleId="1488">
    <w:name w:val="管理程序（表头） Char"/>
    <w:link w:val="1487"/>
    <w:qFormat/>
    <w:uiPriority w:val="0"/>
    <w:rPr>
      <w:rFonts w:ascii="Antique Olive Roman" w:hAnsi="Antique Olive Roman" w:eastAsia="楷体_GB2312" w:cs="Times New Roman"/>
      <w:b/>
      <w:sz w:val="44"/>
      <w:szCs w:val="48"/>
    </w:rPr>
  </w:style>
  <w:style w:type="paragraph" w:customStyle="1" w:styleId="1489">
    <w:name w:val="HN编码"/>
    <w:basedOn w:val="1"/>
    <w:link w:val="1490"/>
    <w:qFormat/>
    <w:uiPriority w:val="0"/>
    <w:pPr>
      <w:widowControl/>
      <w:spacing w:beforeLines="150" w:afterLines="150" w:line="360" w:lineRule="auto"/>
      <w:ind w:firstLine="200" w:firstLineChars="200"/>
      <w:jc w:val="left"/>
    </w:pPr>
    <w:rPr>
      <w:rFonts w:ascii="Times New Roman" w:hAnsi="Times New Roman" w:eastAsia="宋体" w:cs="Times New Roman"/>
      <w:kern w:val="0"/>
      <w:sz w:val="24"/>
      <w:szCs w:val="24"/>
      <w:lang w:eastAsia="en-US" w:bidi="en-US"/>
    </w:rPr>
  </w:style>
  <w:style w:type="character" w:customStyle="1" w:styleId="1490">
    <w:name w:val="HN编码 Char"/>
    <w:link w:val="1489"/>
    <w:qFormat/>
    <w:uiPriority w:val="0"/>
    <w:rPr>
      <w:rFonts w:ascii="Times New Roman" w:hAnsi="Times New Roman" w:eastAsia="宋体" w:cs="Times New Roman"/>
      <w:kern w:val="0"/>
      <w:sz w:val="24"/>
      <w:szCs w:val="24"/>
      <w:lang w:eastAsia="en-US" w:bidi="en-US"/>
    </w:rPr>
  </w:style>
  <w:style w:type="paragraph" w:customStyle="1" w:styleId="1491">
    <w:name w:val="z-窗体顶端1"/>
    <w:basedOn w:val="1"/>
    <w:next w:val="1"/>
    <w:link w:val="1492"/>
    <w:unhideWhenUsed/>
    <w:qFormat/>
    <w:uiPriority w:val="99"/>
    <w:pPr>
      <w:widowControl/>
      <w:pBdr>
        <w:bottom w:val="single" w:color="auto" w:sz="6" w:space="1"/>
      </w:pBdr>
      <w:spacing w:line="360" w:lineRule="auto"/>
      <w:ind w:firstLine="200" w:firstLineChars="200"/>
      <w:jc w:val="center"/>
    </w:pPr>
    <w:rPr>
      <w:rFonts w:ascii="Arial" w:hAnsi="Arial" w:eastAsia="宋体" w:cs="Times New Roman"/>
      <w:vanish/>
      <w:kern w:val="0"/>
      <w:sz w:val="16"/>
      <w:szCs w:val="16"/>
    </w:rPr>
  </w:style>
  <w:style w:type="character" w:customStyle="1" w:styleId="1492">
    <w:name w:val="z-窗体顶端 字符"/>
    <w:basedOn w:val="88"/>
    <w:link w:val="1491"/>
    <w:qFormat/>
    <w:uiPriority w:val="99"/>
    <w:rPr>
      <w:rFonts w:ascii="Arial" w:hAnsi="Arial" w:eastAsia="宋体" w:cs="Times New Roman"/>
      <w:vanish/>
      <w:kern w:val="0"/>
      <w:sz w:val="16"/>
      <w:szCs w:val="16"/>
    </w:rPr>
  </w:style>
  <w:style w:type="paragraph" w:customStyle="1" w:styleId="1493">
    <w:name w:val="z-窗体底端1"/>
    <w:basedOn w:val="1"/>
    <w:next w:val="1"/>
    <w:link w:val="1494"/>
    <w:unhideWhenUsed/>
    <w:qFormat/>
    <w:uiPriority w:val="99"/>
    <w:pPr>
      <w:widowControl/>
      <w:pBdr>
        <w:top w:val="single" w:color="auto" w:sz="6" w:space="1"/>
      </w:pBdr>
      <w:spacing w:line="360" w:lineRule="auto"/>
      <w:ind w:firstLine="200" w:firstLineChars="200"/>
      <w:jc w:val="center"/>
    </w:pPr>
    <w:rPr>
      <w:rFonts w:ascii="Arial" w:hAnsi="Arial" w:eastAsia="宋体" w:cs="Times New Roman"/>
      <w:vanish/>
      <w:kern w:val="0"/>
      <w:sz w:val="16"/>
      <w:szCs w:val="16"/>
    </w:rPr>
  </w:style>
  <w:style w:type="character" w:customStyle="1" w:styleId="1494">
    <w:name w:val="z-窗体底端 字符"/>
    <w:basedOn w:val="88"/>
    <w:link w:val="1493"/>
    <w:qFormat/>
    <w:uiPriority w:val="99"/>
    <w:rPr>
      <w:rFonts w:ascii="Arial" w:hAnsi="Arial" w:eastAsia="宋体" w:cs="Times New Roman"/>
      <w:vanish/>
      <w:kern w:val="0"/>
      <w:sz w:val="16"/>
      <w:szCs w:val="16"/>
    </w:rPr>
  </w:style>
  <w:style w:type="character" w:customStyle="1" w:styleId="1495">
    <w:name w:val="正文1 Char"/>
    <w:qFormat/>
    <w:uiPriority w:val="0"/>
    <w:rPr>
      <w:rFonts w:eastAsia="宋体"/>
      <w:snapToGrid w:val="0"/>
      <w:sz w:val="24"/>
      <w:lang w:val="en-US" w:eastAsia="zh-CN"/>
    </w:rPr>
  </w:style>
  <w:style w:type="character" w:customStyle="1" w:styleId="1496">
    <w:name w:val="标书正文格式 Char"/>
    <w:qFormat/>
    <w:uiPriority w:val="0"/>
    <w:rPr>
      <w:rFonts w:eastAsia="楷体_GB2312"/>
      <w:kern w:val="2"/>
      <w:sz w:val="24"/>
      <w:lang w:val="en-US" w:eastAsia="zh-CN"/>
    </w:rPr>
  </w:style>
  <w:style w:type="paragraph" w:customStyle="1" w:styleId="1497">
    <w:name w:val="默认段落字体 Para Char Char Char Char Char Char Char Char Char Char"/>
    <w:basedOn w:val="1"/>
    <w:qFormat/>
    <w:uiPriority w:val="0"/>
    <w:pPr>
      <w:spacing w:line="360" w:lineRule="auto"/>
      <w:ind w:firstLine="200" w:firstLineChars="200"/>
    </w:pPr>
    <w:rPr>
      <w:rFonts w:ascii="Tahoma" w:hAnsi="Tahoma" w:eastAsia="宋体" w:cs="Times New Roman"/>
      <w:sz w:val="24"/>
      <w:szCs w:val="20"/>
    </w:rPr>
  </w:style>
  <w:style w:type="paragraph" w:customStyle="1" w:styleId="1498">
    <w:name w:val="居中"/>
    <w:basedOn w:val="1"/>
    <w:qFormat/>
    <w:uiPriority w:val="0"/>
    <w:pPr>
      <w:spacing w:line="360" w:lineRule="auto"/>
      <w:ind w:firstLine="200" w:firstLineChars="200"/>
      <w:jc w:val="center"/>
    </w:pPr>
    <w:rPr>
      <w:rFonts w:ascii="Times New Roman" w:hAnsi="Times New Roman" w:eastAsia="宋体" w:cs="Times New Roman"/>
      <w:sz w:val="24"/>
      <w:szCs w:val="20"/>
    </w:rPr>
  </w:style>
  <w:style w:type="paragraph" w:customStyle="1" w:styleId="1499">
    <w:name w:val="应答文字"/>
    <w:basedOn w:val="1"/>
    <w:qFormat/>
    <w:uiPriority w:val="0"/>
    <w:pPr>
      <w:tabs>
        <w:tab w:val="left" w:pos="960"/>
      </w:tabs>
      <w:spacing w:after="100" w:line="360" w:lineRule="auto"/>
      <w:ind w:firstLine="480" w:firstLineChars="200"/>
    </w:pPr>
    <w:rPr>
      <w:rFonts w:ascii="Times New Roman" w:hAnsi="Times New Roman" w:eastAsia="华文楷体" w:cs="Times New Roman"/>
      <w:color w:val="000000"/>
      <w:kern w:val="0"/>
      <w:sz w:val="24"/>
      <w:szCs w:val="20"/>
    </w:rPr>
  </w:style>
  <w:style w:type="paragraph" w:customStyle="1" w:styleId="1500">
    <w:name w:val="正文（首行缩进两字）1"/>
    <w:basedOn w:val="22"/>
    <w:qFormat/>
    <w:uiPriority w:val="0"/>
    <w:pPr>
      <w:widowControl/>
      <w:autoSpaceDE w:val="0"/>
      <w:autoSpaceDN w:val="0"/>
      <w:adjustRightInd/>
      <w:spacing w:after="120" w:line="360" w:lineRule="auto"/>
      <w:ind w:firstLine="560" w:firstLineChars="200"/>
      <w:jc w:val="left"/>
    </w:pPr>
    <w:rPr>
      <w:rFonts w:ascii="Times New Roman" w:hAnsi="Times New Roman"/>
      <w:color w:val="000000"/>
      <w:sz w:val="28"/>
      <w:szCs w:val="20"/>
    </w:rPr>
  </w:style>
  <w:style w:type="paragraph" w:customStyle="1" w:styleId="1501">
    <w:name w:val="样式 正文1 + 加粗"/>
    <w:basedOn w:val="328"/>
    <w:qFormat/>
    <w:uiPriority w:val="0"/>
    <w:pPr>
      <w:ind w:firstLine="482"/>
    </w:pPr>
    <w:rPr>
      <w:rFonts w:ascii="Times New Roman" w:hAnsi="Times New Roman"/>
      <w:b/>
      <w:snapToGrid w:val="0"/>
      <w:spacing w:val="0"/>
      <w:kern w:val="2"/>
    </w:rPr>
  </w:style>
  <w:style w:type="paragraph" w:customStyle="1" w:styleId="1502">
    <w:name w:val="标书正文格式"/>
    <w:qFormat/>
    <w:uiPriority w:val="0"/>
    <w:pPr>
      <w:spacing w:line="360" w:lineRule="auto"/>
      <w:ind w:firstLine="200" w:firstLineChars="200"/>
    </w:pPr>
    <w:rPr>
      <w:rFonts w:ascii="Times New Roman" w:hAnsi="Times New Roman" w:eastAsia="楷体_GB2312" w:cs="Times New Roman"/>
      <w:kern w:val="2"/>
      <w:sz w:val="24"/>
      <w:lang w:val="en-US" w:eastAsia="zh-CN" w:bidi="ar-SA"/>
    </w:rPr>
  </w:style>
  <w:style w:type="paragraph" w:customStyle="1" w:styleId="1503">
    <w:name w:val="font"/>
    <w:basedOn w:val="1"/>
    <w:qFormat/>
    <w:uiPriority w:val="0"/>
    <w:pPr>
      <w:widowControl/>
      <w:spacing w:before="100" w:beforeAutospacing="1" w:after="100" w:afterAutospacing="1" w:line="360" w:lineRule="auto"/>
      <w:ind w:firstLine="200" w:firstLineChars="200"/>
      <w:jc w:val="left"/>
    </w:pPr>
    <w:rPr>
      <w:rFonts w:ascii="Arial Unicode MS" w:hAnsi="Arial Unicode MS" w:eastAsia="楷体_GB2312" w:cs="Times New Roman"/>
      <w:kern w:val="0"/>
      <w:sz w:val="24"/>
      <w:szCs w:val="24"/>
    </w:rPr>
  </w:style>
  <w:style w:type="paragraph" w:customStyle="1" w:styleId="1504">
    <w:name w:val="样式 首行缩进:  2 字符"/>
    <w:basedOn w:val="1"/>
    <w:qFormat/>
    <w:uiPriority w:val="0"/>
    <w:pPr>
      <w:spacing w:line="360" w:lineRule="auto"/>
      <w:ind w:firstLine="480" w:firstLineChars="200"/>
    </w:pPr>
    <w:rPr>
      <w:rFonts w:ascii="宋体" w:hAnsi="宋体" w:eastAsia="宋体" w:cs="Times New Roman"/>
      <w:sz w:val="24"/>
      <w:szCs w:val="18"/>
    </w:rPr>
  </w:style>
  <w:style w:type="paragraph" w:customStyle="1" w:styleId="1505">
    <w:name w:val="scfBereich"/>
    <w:basedOn w:val="1"/>
    <w:qFormat/>
    <w:uiPriority w:val="0"/>
    <w:pPr>
      <w:widowControl/>
      <w:spacing w:before="140" w:line="360" w:lineRule="auto"/>
      <w:ind w:firstLine="200" w:firstLineChars="200"/>
      <w:jc w:val="left"/>
    </w:pPr>
    <w:rPr>
      <w:rFonts w:ascii="Arial" w:hAnsi="Arial" w:eastAsia="宋体" w:cs="Times New Roman"/>
      <w:b/>
      <w:kern w:val="0"/>
      <w:sz w:val="22"/>
      <w:szCs w:val="20"/>
      <w:lang w:eastAsia="en-US"/>
    </w:rPr>
  </w:style>
  <w:style w:type="character" w:customStyle="1" w:styleId="1506">
    <w:name w:val="t_tag"/>
    <w:qFormat/>
    <w:uiPriority w:val="0"/>
  </w:style>
  <w:style w:type="paragraph" w:customStyle="1" w:styleId="1507">
    <w:name w:val="正文块"/>
    <w:basedOn w:val="3"/>
    <w:qFormat/>
    <w:uiPriority w:val="0"/>
    <w:pPr>
      <w:keepNext/>
      <w:overflowPunct w:val="0"/>
      <w:autoSpaceDE w:val="0"/>
      <w:autoSpaceDN w:val="0"/>
      <w:spacing w:after="160" w:line="360" w:lineRule="atLeast"/>
      <w:ind w:firstLine="200" w:firstLineChars="200"/>
    </w:pPr>
    <w:rPr>
      <w:rFonts w:ascii="Times New Roman" w:hAnsi="Times New Roman"/>
      <w:kern w:val="0"/>
      <w:sz w:val="20"/>
      <w:szCs w:val="20"/>
    </w:rPr>
  </w:style>
  <w:style w:type="paragraph" w:customStyle="1" w:styleId="1508">
    <w:name w:val="段落正文"/>
    <w:basedOn w:val="1"/>
    <w:qFormat/>
    <w:uiPriority w:val="0"/>
    <w:pPr>
      <w:spacing w:before="60" w:after="60" w:line="360" w:lineRule="auto"/>
      <w:ind w:left="680" w:firstLine="200" w:firstLineChars="200"/>
    </w:pPr>
    <w:rPr>
      <w:rFonts w:ascii="Times New Roman" w:hAnsi="Times New Roman" w:eastAsia="宋体" w:cs="Times New Roman"/>
      <w:sz w:val="24"/>
      <w:szCs w:val="20"/>
    </w:rPr>
  </w:style>
  <w:style w:type="paragraph" w:customStyle="1" w:styleId="1509">
    <w:name w:val="标题7"/>
    <w:basedOn w:val="1"/>
    <w:qFormat/>
    <w:uiPriority w:val="0"/>
    <w:pPr>
      <w:spacing w:before="240" w:line="360" w:lineRule="auto"/>
      <w:ind w:firstLine="200" w:firstLineChars="200"/>
    </w:pPr>
    <w:rPr>
      <w:rFonts w:ascii="Times New Roman" w:hAnsi="Times New Roman" w:eastAsia="宋体" w:cs="Times New Roman"/>
      <w:sz w:val="24"/>
      <w:szCs w:val="20"/>
    </w:rPr>
  </w:style>
  <w:style w:type="paragraph" w:customStyle="1" w:styleId="1510">
    <w:name w:val="标题8"/>
    <w:basedOn w:val="1"/>
    <w:qFormat/>
    <w:uiPriority w:val="0"/>
    <w:pPr>
      <w:spacing w:before="240" w:line="360" w:lineRule="auto"/>
      <w:ind w:firstLine="200" w:firstLineChars="200"/>
    </w:pPr>
    <w:rPr>
      <w:rFonts w:ascii="Times New Roman" w:hAnsi="Times New Roman" w:eastAsia="宋体" w:cs="Times New Roman"/>
      <w:sz w:val="24"/>
      <w:szCs w:val="20"/>
    </w:rPr>
  </w:style>
  <w:style w:type="paragraph" w:customStyle="1" w:styleId="1511">
    <w:name w:val="标题9"/>
    <w:basedOn w:val="1"/>
    <w:qFormat/>
    <w:uiPriority w:val="0"/>
    <w:pPr>
      <w:spacing w:before="240" w:line="360" w:lineRule="auto"/>
      <w:ind w:firstLine="200" w:firstLineChars="200"/>
    </w:pPr>
    <w:rPr>
      <w:rFonts w:ascii="Times New Roman" w:hAnsi="Times New Roman" w:eastAsia="宋体" w:cs="Times New Roman"/>
      <w:sz w:val="24"/>
      <w:szCs w:val="20"/>
    </w:rPr>
  </w:style>
  <w:style w:type="paragraph" w:customStyle="1" w:styleId="1512">
    <w:name w:val="Char Char Char2 Char Char Char Char Char Char Char"/>
    <w:basedOn w:val="1"/>
    <w:qFormat/>
    <w:uiPriority w:val="0"/>
    <w:pPr>
      <w:spacing w:line="360" w:lineRule="auto"/>
      <w:ind w:firstLine="200" w:firstLineChars="200"/>
    </w:pPr>
    <w:rPr>
      <w:rFonts w:ascii="Times New Roman" w:hAnsi="Times New Roman" w:eastAsia="FangSong_GB2312" w:cs="Times New Roman"/>
      <w:sz w:val="28"/>
      <w:szCs w:val="21"/>
    </w:rPr>
  </w:style>
  <w:style w:type="paragraph" w:customStyle="1" w:styleId="1513">
    <w:name w:val="标题W2"/>
    <w:basedOn w:val="1"/>
    <w:qFormat/>
    <w:uiPriority w:val="0"/>
    <w:pPr>
      <w:tabs>
        <w:tab w:val="left" w:pos="680"/>
      </w:tabs>
      <w:adjustRightInd w:val="0"/>
      <w:spacing w:beforeLines="50" w:line="400" w:lineRule="atLeast"/>
      <w:ind w:left="680" w:hanging="680" w:firstLineChars="200"/>
      <w:jc w:val="left"/>
      <w:textAlignment w:val="baseline"/>
    </w:pPr>
    <w:rPr>
      <w:rFonts w:ascii="Times New Roman" w:hAnsi="Times New Roman" w:eastAsia="宋体" w:cs="Times New Roman"/>
      <w:kern w:val="44"/>
      <w:sz w:val="24"/>
      <w:szCs w:val="20"/>
    </w:rPr>
  </w:style>
  <w:style w:type="paragraph" w:customStyle="1" w:styleId="1514">
    <w:name w:val="标题W3"/>
    <w:basedOn w:val="1513"/>
    <w:qFormat/>
    <w:uiPriority w:val="0"/>
    <w:pPr>
      <w:tabs>
        <w:tab w:val="left" w:pos="1418"/>
        <w:tab w:val="clear" w:pos="680"/>
      </w:tabs>
      <w:ind w:left="1418" w:hanging="567"/>
    </w:pPr>
  </w:style>
  <w:style w:type="paragraph" w:customStyle="1" w:styleId="1515">
    <w:name w:val="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s="Times New Roman"/>
      <w:kern w:val="0"/>
      <w:sz w:val="24"/>
      <w:szCs w:val="20"/>
      <w:lang w:eastAsia="en-US"/>
    </w:rPr>
  </w:style>
  <w:style w:type="paragraph" w:customStyle="1" w:styleId="1516">
    <w:name w:val="级别标题"/>
    <w:basedOn w:val="1"/>
    <w:qFormat/>
    <w:uiPriority w:val="0"/>
    <w:pPr>
      <w:autoSpaceDE w:val="0"/>
      <w:autoSpaceDN w:val="0"/>
      <w:adjustRightInd w:val="0"/>
      <w:spacing w:before="120" w:after="120" w:line="240" w:lineRule="atLeast"/>
      <w:ind w:firstLine="200" w:firstLineChars="200"/>
    </w:pPr>
    <w:rPr>
      <w:rFonts w:ascii="Times New Roman" w:hAnsi="Times New Roman" w:eastAsia="宋体" w:cs="Times New Roman"/>
      <w:sz w:val="24"/>
      <w:szCs w:val="20"/>
    </w:rPr>
  </w:style>
  <w:style w:type="paragraph" w:customStyle="1" w:styleId="1517">
    <w:name w:val="附图"/>
    <w:basedOn w:val="1"/>
    <w:qFormat/>
    <w:uiPriority w:val="0"/>
    <w:pPr>
      <w:numPr>
        <w:ilvl w:val="0"/>
        <w:numId w:val="57"/>
      </w:numPr>
      <w:adjustRightInd w:val="0"/>
      <w:snapToGrid w:val="0"/>
      <w:spacing w:line="360" w:lineRule="auto"/>
      <w:ind w:firstLine="200" w:firstLineChars="200"/>
      <w:jc w:val="center"/>
    </w:pPr>
    <w:rPr>
      <w:rFonts w:ascii="Times New Roman" w:hAnsi="Times New Roman" w:eastAsia="宋体" w:cs="Times New Roman"/>
      <w:b/>
      <w:snapToGrid w:val="0"/>
      <w:kern w:val="0"/>
      <w:sz w:val="24"/>
      <w:szCs w:val="24"/>
    </w:rPr>
  </w:style>
  <w:style w:type="character" w:customStyle="1" w:styleId="1518">
    <w:name w:val="样式7 Char"/>
    <w:qFormat/>
    <w:uiPriority w:val="0"/>
    <w:rPr>
      <w:rFonts w:ascii="Times New Roman" w:hAnsi="Times New Roman" w:eastAsia="FangSong_GB2312" w:cs="Times New Roman"/>
      <w:b/>
      <w:bCs/>
      <w:kern w:val="0"/>
      <w:sz w:val="24"/>
      <w:szCs w:val="20"/>
    </w:rPr>
  </w:style>
  <w:style w:type="paragraph" w:customStyle="1" w:styleId="1519">
    <w:name w:val="样式 (符号) 宋体 首行缩进:  5.5 字符"/>
    <w:basedOn w:val="1"/>
    <w:qFormat/>
    <w:uiPriority w:val="0"/>
    <w:pPr>
      <w:spacing w:line="360" w:lineRule="auto"/>
      <w:ind w:firstLine="1155" w:firstLineChars="550"/>
    </w:pPr>
    <w:rPr>
      <w:rFonts w:ascii="Times New Roman" w:hAnsi="宋体" w:eastAsia="宋体" w:cs="宋体"/>
      <w:sz w:val="24"/>
      <w:szCs w:val="20"/>
    </w:rPr>
  </w:style>
  <w:style w:type="paragraph" w:customStyle="1" w:styleId="1520">
    <w:name w:val="样式 标题 + 宋体 小四"/>
    <w:basedOn w:val="82"/>
    <w:qFormat/>
    <w:uiPriority w:val="0"/>
    <w:pPr>
      <w:spacing w:line="420" w:lineRule="atLeast"/>
      <w:ind w:firstLine="200" w:firstLineChars="200"/>
      <w:textAlignment w:val="baseline"/>
    </w:pPr>
    <w:rPr>
      <w:rFonts w:ascii="宋体" w:hAnsi="宋体" w:cs="Times New Roman"/>
      <w:kern w:val="0"/>
      <w:sz w:val="24"/>
      <w:szCs w:val="20"/>
    </w:rPr>
  </w:style>
  <w:style w:type="table" w:customStyle="1" w:styleId="1521">
    <w:name w:val="表格主题1"/>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522">
    <w:name w:val="EmailStyle878"/>
    <w:basedOn w:val="88"/>
    <w:qFormat/>
    <w:uiPriority w:val="0"/>
    <w:rPr>
      <w:rFonts w:ascii="Arial" w:hAnsi="Arial" w:eastAsia="宋体" w:cs="Arial"/>
      <w:color w:val="auto"/>
      <w:sz w:val="20"/>
    </w:rPr>
  </w:style>
  <w:style w:type="character" w:customStyle="1" w:styleId="1523">
    <w:name w:val="EmailStyle8791"/>
    <w:basedOn w:val="88"/>
    <w:qFormat/>
    <w:uiPriority w:val="0"/>
    <w:rPr>
      <w:rFonts w:ascii="Arial" w:hAnsi="Arial" w:eastAsia="宋体" w:cs="Arial"/>
      <w:color w:val="auto"/>
      <w:sz w:val="20"/>
    </w:rPr>
  </w:style>
  <w:style w:type="character" w:customStyle="1" w:styleId="1524">
    <w:name w:val="EmailStyle918"/>
    <w:basedOn w:val="88"/>
    <w:qFormat/>
    <w:uiPriority w:val="0"/>
    <w:rPr>
      <w:rFonts w:ascii="Arial" w:hAnsi="Arial" w:eastAsia="宋体" w:cs="Arial"/>
      <w:color w:val="auto"/>
      <w:sz w:val="20"/>
    </w:rPr>
  </w:style>
  <w:style w:type="character" w:customStyle="1" w:styleId="1525">
    <w:name w:val="EmailStyle919"/>
    <w:basedOn w:val="88"/>
    <w:qFormat/>
    <w:uiPriority w:val="0"/>
    <w:rPr>
      <w:rFonts w:ascii="Arial" w:hAnsi="Arial" w:eastAsia="宋体" w:cs="Arial"/>
      <w:color w:val="auto"/>
      <w:sz w:val="20"/>
    </w:rPr>
  </w:style>
  <w:style w:type="character" w:customStyle="1" w:styleId="1526">
    <w:name w:val="EmailStyle920"/>
    <w:basedOn w:val="88"/>
    <w:qFormat/>
    <w:uiPriority w:val="0"/>
    <w:rPr>
      <w:rFonts w:ascii="Arial" w:hAnsi="Arial" w:eastAsia="宋体" w:cs="Arial"/>
      <w:color w:val="auto"/>
      <w:sz w:val="20"/>
    </w:rPr>
  </w:style>
  <w:style w:type="character" w:customStyle="1" w:styleId="1527">
    <w:name w:val="EmailStyle921"/>
    <w:basedOn w:val="88"/>
    <w:qFormat/>
    <w:uiPriority w:val="0"/>
    <w:rPr>
      <w:rFonts w:ascii="Arial" w:hAnsi="Arial" w:eastAsia="宋体" w:cs="Arial"/>
      <w:color w:val="auto"/>
      <w:sz w:val="20"/>
    </w:rPr>
  </w:style>
  <w:style w:type="character" w:customStyle="1" w:styleId="1528">
    <w:name w:val="EmailStyle922"/>
    <w:basedOn w:val="88"/>
    <w:qFormat/>
    <w:uiPriority w:val="0"/>
    <w:rPr>
      <w:rFonts w:ascii="Arial" w:hAnsi="Arial" w:eastAsia="宋体" w:cs="Arial"/>
      <w:color w:val="auto"/>
      <w:sz w:val="20"/>
    </w:rPr>
  </w:style>
  <w:style w:type="character" w:customStyle="1" w:styleId="1529">
    <w:name w:val="EmailStyle9231"/>
    <w:basedOn w:val="88"/>
    <w:qFormat/>
    <w:uiPriority w:val="0"/>
    <w:rPr>
      <w:rFonts w:ascii="Arial" w:hAnsi="Arial" w:eastAsia="宋体" w:cs="Arial"/>
      <w:color w:val="auto"/>
      <w:sz w:val="20"/>
    </w:rPr>
  </w:style>
  <w:style w:type="character" w:customStyle="1" w:styleId="1530">
    <w:name w:val="EmailStyle986"/>
    <w:basedOn w:val="88"/>
    <w:qFormat/>
    <w:uiPriority w:val="0"/>
    <w:rPr>
      <w:rFonts w:ascii="Arial" w:hAnsi="Arial" w:eastAsia="宋体" w:cs="Arial"/>
      <w:color w:val="auto"/>
      <w:sz w:val="20"/>
    </w:rPr>
  </w:style>
  <w:style w:type="character" w:customStyle="1" w:styleId="1531">
    <w:name w:val="EmailStyle987"/>
    <w:basedOn w:val="88"/>
    <w:qFormat/>
    <w:uiPriority w:val="0"/>
    <w:rPr>
      <w:rFonts w:ascii="Arial" w:hAnsi="Arial" w:eastAsia="宋体" w:cs="Arial"/>
      <w:color w:val="auto"/>
      <w:sz w:val="20"/>
    </w:rPr>
  </w:style>
  <w:style w:type="character" w:customStyle="1" w:styleId="1532">
    <w:name w:val="EmailStyle988"/>
    <w:basedOn w:val="88"/>
    <w:qFormat/>
    <w:uiPriority w:val="0"/>
    <w:rPr>
      <w:rFonts w:ascii="Arial" w:hAnsi="Arial" w:eastAsia="宋体" w:cs="Arial"/>
      <w:color w:val="auto"/>
      <w:sz w:val="20"/>
    </w:rPr>
  </w:style>
  <w:style w:type="character" w:customStyle="1" w:styleId="1533">
    <w:name w:val="EmailStyle989"/>
    <w:basedOn w:val="88"/>
    <w:qFormat/>
    <w:uiPriority w:val="0"/>
    <w:rPr>
      <w:rFonts w:ascii="Arial" w:hAnsi="Arial" w:eastAsia="宋体" w:cs="Arial"/>
      <w:color w:val="auto"/>
      <w:sz w:val="20"/>
    </w:rPr>
  </w:style>
  <w:style w:type="character" w:customStyle="1" w:styleId="1534">
    <w:name w:val="EmailStyle990"/>
    <w:basedOn w:val="88"/>
    <w:qFormat/>
    <w:uiPriority w:val="0"/>
    <w:rPr>
      <w:rFonts w:ascii="Arial" w:hAnsi="Arial" w:eastAsia="宋体" w:cs="Arial"/>
      <w:color w:val="auto"/>
      <w:sz w:val="20"/>
    </w:rPr>
  </w:style>
  <w:style w:type="character" w:customStyle="1" w:styleId="1535">
    <w:name w:val="EmailStyle991"/>
    <w:basedOn w:val="88"/>
    <w:qFormat/>
    <w:uiPriority w:val="0"/>
    <w:rPr>
      <w:rFonts w:ascii="Arial" w:hAnsi="Arial" w:eastAsia="宋体" w:cs="Arial"/>
      <w:color w:val="auto"/>
      <w:sz w:val="20"/>
    </w:rPr>
  </w:style>
  <w:style w:type="character" w:customStyle="1" w:styleId="1536">
    <w:name w:val="EmailStyle992"/>
    <w:basedOn w:val="88"/>
    <w:qFormat/>
    <w:uiPriority w:val="0"/>
    <w:rPr>
      <w:rFonts w:ascii="Arial" w:hAnsi="Arial" w:eastAsia="宋体" w:cs="Arial"/>
      <w:color w:val="auto"/>
      <w:sz w:val="20"/>
    </w:rPr>
  </w:style>
  <w:style w:type="character" w:customStyle="1" w:styleId="1537">
    <w:name w:val="EmailStyle993"/>
    <w:basedOn w:val="88"/>
    <w:qFormat/>
    <w:uiPriority w:val="0"/>
    <w:rPr>
      <w:rFonts w:ascii="Arial" w:hAnsi="Arial" w:eastAsia="宋体" w:cs="Arial"/>
      <w:color w:val="auto"/>
      <w:sz w:val="20"/>
    </w:rPr>
  </w:style>
  <w:style w:type="character" w:customStyle="1" w:styleId="1538">
    <w:name w:val="EmailStyle994"/>
    <w:basedOn w:val="88"/>
    <w:qFormat/>
    <w:uiPriority w:val="0"/>
    <w:rPr>
      <w:rFonts w:ascii="Arial" w:hAnsi="Arial" w:eastAsia="宋体" w:cs="Arial"/>
      <w:color w:val="auto"/>
      <w:sz w:val="20"/>
    </w:rPr>
  </w:style>
  <w:style w:type="character" w:customStyle="1" w:styleId="1539">
    <w:name w:val="EmailStyle995"/>
    <w:basedOn w:val="88"/>
    <w:qFormat/>
    <w:uiPriority w:val="0"/>
    <w:rPr>
      <w:rFonts w:ascii="Arial" w:hAnsi="Arial" w:eastAsia="宋体" w:cs="Arial"/>
      <w:color w:val="auto"/>
      <w:sz w:val="20"/>
    </w:rPr>
  </w:style>
  <w:style w:type="character" w:customStyle="1" w:styleId="1540">
    <w:name w:val="EmailStyle996"/>
    <w:basedOn w:val="88"/>
    <w:qFormat/>
    <w:uiPriority w:val="0"/>
    <w:rPr>
      <w:rFonts w:ascii="Arial" w:hAnsi="Arial" w:eastAsia="宋体" w:cs="Arial"/>
      <w:color w:val="auto"/>
      <w:sz w:val="20"/>
    </w:rPr>
  </w:style>
  <w:style w:type="character" w:customStyle="1" w:styleId="1541">
    <w:name w:val="EmailStyle997"/>
    <w:basedOn w:val="88"/>
    <w:qFormat/>
    <w:uiPriority w:val="0"/>
    <w:rPr>
      <w:rFonts w:ascii="Arial" w:hAnsi="Arial" w:eastAsia="宋体" w:cs="Arial"/>
      <w:color w:val="auto"/>
      <w:sz w:val="20"/>
    </w:rPr>
  </w:style>
  <w:style w:type="character" w:customStyle="1" w:styleId="1542">
    <w:name w:val="EmailStyle998"/>
    <w:basedOn w:val="88"/>
    <w:qFormat/>
    <w:uiPriority w:val="0"/>
    <w:rPr>
      <w:rFonts w:ascii="Arial" w:hAnsi="Arial" w:eastAsia="宋体" w:cs="Arial"/>
      <w:color w:val="auto"/>
      <w:sz w:val="20"/>
    </w:rPr>
  </w:style>
  <w:style w:type="character" w:customStyle="1" w:styleId="1543">
    <w:name w:val="EmailStyle999"/>
    <w:basedOn w:val="88"/>
    <w:qFormat/>
    <w:uiPriority w:val="0"/>
    <w:rPr>
      <w:rFonts w:ascii="Arial" w:hAnsi="Arial" w:eastAsia="宋体" w:cs="Arial"/>
      <w:color w:val="auto"/>
      <w:sz w:val="20"/>
    </w:rPr>
  </w:style>
  <w:style w:type="character" w:customStyle="1" w:styleId="1544">
    <w:name w:val="EmailStyle1000"/>
    <w:basedOn w:val="88"/>
    <w:qFormat/>
    <w:uiPriority w:val="0"/>
    <w:rPr>
      <w:rFonts w:ascii="Arial" w:hAnsi="Arial" w:eastAsia="宋体" w:cs="Arial"/>
      <w:color w:val="auto"/>
      <w:sz w:val="20"/>
    </w:rPr>
  </w:style>
  <w:style w:type="character" w:customStyle="1" w:styleId="1545">
    <w:name w:val="EmailStyle1001"/>
    <w:basedOn w:val="88"/>
    <w:qFormat/>
    <w:uiPriority w:val="0"/>
    <w:rPr>
      <w:rFonts w:ascii="Arial" w:hAnsi="Arial" w:eastAsia="宋体" w:cs="Arial"/>
      <w:color w:val="auto"/>
      <w:sz w:val="20"/>
    </w:rPr>
  </w:style>
  <w:style w:type="character" w:customStyle="1" w:styleId="1546">
    <w:name w:val="EmailStyle1002"/>
    <w:basedOn w:val="88"/>
    <w:qFormat/>
    <w:uiPriority w:val="0"/>
    <w:rPr>
      <w:rFonts w:ascii="Arial" w:hAnsi="Arial" w:eastAsia="宋体" w:cs="Arial"/>
      <w:color w:val="auto"/>
      <w:sz w:val="20"/>
    </w:rPr>
  </w:style>
  <w:style w:type="character" w:customStyle="1" w:styleId="1547">
    <w:name w:val="EmailStyle1003"/>
    <w:basedOn w:val="88"/>
    <w:qFormat/>
    <w:uiPriority w:val="0"/>
    <w:rPr>
      <w:rFonts w:ascii="Arial" w:hAnsi="Arial" w:eastAsia="宋体" w:cs="Arial"/>
      <w:color w:val="auto"/>
      <w:sz w:val="20"/>
    </w:rPr>
  </w:style>
  <w:style w:type="character" w:customStyle="1" w:styleId="1548">
    <w:name w:val="EmailStyle1004"/>
    <w:basedOn w:val="88"/>
    <w:qFormat/>
    <w:uiPriority w:val="0"/>
    <w:rPr>
      <w:rFonts w:ascii="Arial" w:hAnsi="Arial" w:eastAsia="宋体" w:cs="Arial"/>
      <w:color w:val="auto"/>
      <w:sz w:val="20"/>
    </w:rPr>
  </w:style>
  <w:style w:type="character" w:customStyle="1" w:styleId="1549">
    <w:name w:val="EmailStyle1005"/>
    <w:basedOn w:val="88"/>
    <w:qFormat/>
    <w:uiPriority w:val="0"/>
    <w:rPr>
      <w:rFonts w:ascii="Arial" w:hAnsi="Arial" w:eastAsia="宋体" w:cs="Arial"/>
      <w:color w:val="auto"/>
      <w:sz w:val="20"/>
    </w:rPr>
  </w:style>
  <w:style w:type="character" w:customStyle="1" w:styleId="1550">
    <w:name w:val="EmailStyle1006"/>
    <w:basedOn w:val="88"/>
    <w:qFormat/>
    <w:uiPriority w:val="0"/>
    <w:rPr>
      <w:rFonts w:ascii="Arial" w:hAnsi="Arial" w:eastAsia="宋体" w:cs="Arial"/>
      <w:color w:val="auto"/>
      <w:sz w:val="20"/>
    </w:rPr>
  </w:style>
  <w:style w:type="character" w:customStyle="1" w:styleId="1551">
    <w:name w:val="EmailStyle1007"/>
    <w:basedOn w:val="88"/>
    <w:qFormat/>
    <w:uiPriority w:val="0"/>
    <w:rPr>
      <w:rFonts w:ascii="Arial" w:hAnsi="Arial" w:eastAsia="宋体" w:cs="Arial"/>
      <w:color w:val="auto"/>
      <w:sz w:val="20"/>
    </w:rPr>
  </w:style>
  <w:style w:type="character" w:customStyle="1" w:styleId="1552">
    <w:name w:val="EmailStyle1008"/>
    <w:basedOn w:val="88"/>
    <w:qFormat/>
    <w:uiPriority w:val="0"/>
    <w:rPr>
      <w:rFonts w:ascii="Arial" w:hAnsi="Arial" w:eastAsia="宋体" w:cs="Arial"/>
      <w:color w:val="auto"/>
      <w:sz w:val="20"/>
    </w:rPr>
  </w:style>
  <w:style w:type="character" w:customStyle="1" w:styleId="1553">
    <w:name w:val="EmailStyle1009"/>
    <w:basedOn w:val="88"/>
    <w:qFormat/>
    <w:uiPriority w:val="0"/>
    <w:rPr>
      <w:rFonts w:ascii="Arial" w:hAnsi="Arial" w:eastAsia="宋体" w:cs="Arial"/>
      <w:color w:val="auto"/>
      <w:sz w:val="20"/>
    </w:rPr>
  </w:style>
  <w:style w:type="character" w:customStyle="1" w:styleId="1554">
    <w:name w:val="EmailStyle1010"/>
    <w:basedOn w:val="88"/>
    <w:qFormat/>
    <w:uiPriority w:val="0"/>
    <w:rPr>
      <w:rFonts w:ascii="Arial" w:hAnsi="Arial" w:eastAsia="宋体" w:cs="Arial"/>
      <w:color w:val="auto"/>
      <w:sz w:val="20"/>
    </w:rPr>
  </w:style>
  <w:style w:type="character" w:customStyle="1" w:styleId="1555">
    <w:name w:val="EmailStyle1011"/>
    <w:basedOn w:val="88"/>
    <w:qFormat/>
    <w:uiPriority w:val="0"/>
    <w:rPr>
      <w:rFonts w:ascii="Arial" w:hAnsi="Arial" w:eastAsia="宋体" w:cs="Arial"/>
      <w:color w:val="auto"/>
      <w:sz w:val="20"/>
    </w:rPr>
  </w:style>
  <w:style w:type="character" w:customStyle="1" w:styleId="1556">
    <w:name w:val="EmailStyle1012"/>
    <w:basedOn w:val="88"/>
    <w:qFormat/>
    <w:uiPriority w:val="0"/>
    <w:rPr>
      <w:rFonts w:ascii="Arial" w:hAnsi="Arial" w:eastAsia="宋体" w:cs="Arial"/>
      <w:color w:val="auto"/>
      <w:sz w:val="20"/>
    </w:rPr>
  </w:style>
  <w:style w:type="character" w:customStyle="1" w:styleId="1557">
    <w:name w:val="EmailStyle1013"/>
    <w:basedOn w:val="88"/>
    <w:qFormat/>
    <w:uiPriority w:val="0"/>
    <w:rPr>
      <w:rFonts w:ascii="Arial" w:hAnsi="Arial" w:eastAsia="宋体" w:cs="Arial"/>
      <w:color w:val="auto"/>
      <w:sz w:val="20"/>
    </w:rPr>
  </w:style>
  <w:style w:type="character" w:customStyle="1" w:styleId="1558">
    <w:name w:val="EmailStyle1014"/>
    <w:basedOn w:val="88"/>
    <w:qFormat/>
    <w:uiPriority w:val="0"/>
    <w:rPr>
      <w:rFonts w:ascii="Arial" w:hAnsi="Arial" w:eastAsia="宋体" w:cs="Arial"/>
      <w:color w:val="auto"/>
      <w:sz w:val="20"/>
    </w:rPr>
  </w:style>
  <w:style w:type="character" w:customStyle="1" w:styleId="1559">
    <w:name w:val="EmailStyle1015"/>
    <w:basedOn w:val="88"/>
    <w:qFormat/>
    <w:uiPriority w:val="0"/>
    <w:rPr>
      <w:rFonts w:ascii="Arial" w:hAnsi="Arial" w:eastAsia="宋体" w:cs="Arial"/>
      <w:color w:val="auto"/>
      <w:sz w:val="20"/>
    </w:rPr>
  </w:style>
  <w:style w:type="character" w:customStyle="1" w:styleId="1560">
    <w:name w:val="EmailStyle1016"/>
    <w:basedOn w:val="88"/>
    <w:qFormat/>
    <w:uiPriority w:val="0"/>
    <w:rPr>
      <w:rFonts w:ascii="Arial" w:hAnsi="Arial" w:eastAsia="宋体" w:cs="Arial"/>
      <w:color w:val="auto"/>
      <w:sz w:val="20"/>
    </w:rPr>
  </w:style>
  <w:style w:type="character" w:customStyle="1" w:styleId="1561">
    <w:name w:val="EmailStyle1017"/>
    <w:basedOn w:val="88"/>
    <w:qFormat/>
    <w:uiPriority w:val="0"/>
    <w:rPr>
      <w:rFonts w:ascii="Arial" w:hAnsi="Arial" w:eastAsia="宋体" w:cs="Arial"/>
      <w:color w:val="auto"/>
      <w:sz w:val="20"/>
    </w:rPr>
  </w:style>
  <w:style w:type="character" w:customStyle="1" w:styleId="1562">
    <w:name w:val="EmailStyle1018"/>
    <w:basedOn w:val="88"/>
    <w:qFormat/>
    <w:uiPriority w:val="0"/>
    <w:rPr>
      <w:rFonts w:ascii="Arial" w:hAnsi="Arial" w:eastAsia="宋体" w:cs="Arial"/>
      <w:color w:val="auto"/>
      <w:sz w:val="20"/>
    </w:rPr>
  </w:style>
  <w:style w:type="character" w:customStyle="1" w:styleId="1563">
    <w:name w:val="EmailStyle1019"/>
    <w:basedOn w:val="88"/>
    <w:qFormat/>
    <w:uiPriority w:val="0"/>
    <w:rPr>
      <w:rFonts w:ascii="Arial" w:hAnsi="Arial" w:eastAsia="宋体" w:cs="Arial"/>
      <w:color w:val="auto"/>
      <w:sz w:val="20"/>
    </w:rPr>
  </w:style>
  <w:style w:type="character" w:customStyle="1" w:styleId="1564">
    <w:name w:val="EmailStyle1020"/>
    <w:basedOn w:val="88"/>
    <w:qFormat/>
    <w:uiPriority w:val="0"/>
    <w:rPr>
      <w:rFonts w:ascii="Arial" w:hAnsi="Arial" w:eastAsia="宋体" w:cs="Arial"/>
      <w:color w:val="auto"/>
      <w:sz w:val="20"/>
    </w:rPr>
  </w:style>
  <w:style w:type="character" w:customStyle="1" w:styleId="1565">
    <w:name w:val="EmailStyle1021"/>
    <w:basedOn w:val="88"/>
    <w:qFormat/>
    <w:uiPriority w:val="0"/>
    <w:rPr>
      <w:rFonts w:ascii="Arial" w:hAnsi="Arial" w:eastAsia="宋体" w:cs="Arial"/>
      <w:color w:val="auto"/>
      <w:sz w:val="20"/>
    </w:rPr>
  </w:style>
  <w:style w:type="character" w:customStyle="1" w:styleId="1566">
    <w:name w:val="EmailStyle1022"/>
    <w:basedOn w:val="88"/>
    <w:qFormat/>
    <w:uiPriority w:val="0"/>
    <w:rPr>
      <w:rFonts w:ascii="Arial" w:hAnsi="Arial" w:eastAsia="宋体" w:cs="Arial"/>
      <w:color w:val="auto"/>
      <w:sz w:val="20"/>
    </w:rPr>
  </w:style>
  <w:style w:type="character" w:customStyle="1" w:styleId="1567">
    <w:name w:val="EmailStyle1023"/>
    <w:basedOn w:val="88"/>
    <w:qFormat/>
    <w:uiPriority w:val="0"/>
    <w:rPr>
      <w:rFonts w:ascii="Arial" w:hAnsi="Arial" w:eastAsia="宋体" w:cs="Arial"/>
      <w:color w:val="auto"/>
      <w:sz w:val="20"/>
    </w:rPr>
  </w:style>
  <w:style w:type="character" w:customStyle="1" w:styleId="1568">
    <w:name w:val="EmailStyle1024"/>
    <w:basedOn w:val="88"/>
    <w:qFormat/>
    <w:uiPriority w:val="0"/>
    <w:rPr>
      <w:rFonts w:ascii="Arial" w:hAnsi="Arial" w:eastAsia="宋体" w:cs="Arial"/>
      <w:color w:val="auto"/>
      <w:sz w:val="20"/>
    </w:rPr>
  </w:style>
  <w:style w:type="character" w:customStyle="1" w:styleId="1569">
    <w:name w:val="EmailStyle1025"/>
    <w:basedOn w:val="88"/>
    <w:qFormat/>
    <w:uiPriority w:val="0"/>
    <w:rPr>
      <w:rFonts w:ascii="Arial" w:hAnsi="Arial" w:eastAsia="宋体" w:cs="Arial"/>
      <w:color w:val="auto"/>
      <w:sz w:val="20"/>
    </w:rPr>
  </w:style>
  <w:style w:type="character" w:customStyle="1" w:styleId="1570">
    <w:name w:val="EmailStyle10261"/>
    <w:basedOn w:val="88"/>
    <w:qFormat/>
    <w:uiPriority w:val="0"/>
    <w:rPr>
      <w:rFonts w:ascii="Arial" w:hAnsi="Arial" w:eastAsia="宋体" w:cs="Arial"/>
      <w:color w:val="auto"/>
      <w:sz w:val="20"/>
    </w:rPr>
  </w:style>
  <w:style w:type="character" w:customStyle="1" w:styleId="1571">
    <w:name w:val="EmailStyle10281"/>
    <w:basedOn w:val="88"/>
    <w:qFormat/>
    <w:uiPriority w:val="0"/>
    <w:rPr>
      <w:rFonts w:ascii="Arial" w:hAnsi="Arial" w:eastAsia="宋体" w:cs="Arial"/>
      <w:color w:val="auto"/>
      <w:sz w:val="20"/>
    </w:rPr>
  </w:style>
  <w:style w:type="table" w:customStyle="1" w:styleId="1572">
    <w:name w:val="网格型111"/>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1573">
    <w:name w:val="EmailStyle1096"/>
    <w:basedOn w:val="88"/>
    <w:qFormat/>
    <w:uiPriority w:val="0"/>
    <w:rPr>
      <w:rFonts w:ascii="Arial" w:hAnsi="Arial" w:eastAsia="宋体" w:cs="Arial"/>
      <w:color w:val="auto"/>
      <w:sz w:val="20"/>
    </w:rPr>
  </w:style>
  <w:style w:type="character" w:customStyle="1" w:styleId="1574">
    <w:name w:val="EmailStyle1097"/>
    <w:basedOn w:val="88"/>
    <w:qFormat/>
    <w:uiPriority w:val="0"/>
    <w:rPr>
      <w:rFonts w:ascii="Arial" w:hAnsi="Arial" w:eastAsia="宋体" w:cs="Arial"/>
      <w:color w:val="auto"/>
      <w:sz w:val="20"/>
    </w:rPr>
  </w:style>
  <w:style w:type="character" w:customStyle="1" w:styleId="1575">
    <w:name w:val="EmailStyle1098"/>
    <w:basedOn w:val="88"/>
    <w:qFormat/>
    <w:uiPriority w:val="0"/>
    <w:rPr>
      <w:rFonts w:ascii="Arial" w:hAnsi="Arial" w:eastAsia="宋体" w:cs="Arial"/>
      <w:color w:val="auto"/>
      <w:sz w:val="20"/>
    </w:rPr>
  </w:style>
  <w:style w:type="character" w:customStyle="1" w:styleId="1576">
    <w:name w:val="EmailStyle1099"/>
    <w:basedOn w:val="88"/>
    <w:qFormat/>
    <w:uiPriority w:val="0"/>
    <w:rPr>
      <w:rFonts w:ascii="Arial" w:hAnsi="Arial" w:eastAsia="宋体" w:cs="Arial"/>
      <w:color w:val="auto"/>
      <w:sz w:val="20"/>
    </w:rPr>
  </w:style>
  <w:style w:type="character" w:customStyle="1" w:styleId="1577">
    <w:name w:val="EmailStyle1100"/>
    <w:basedOn w:val="88"/>
    <w:qFormat/>
    <w:uiPriority w:val="0"/>
    <w:rPr>
      <w:rFonts w:ascii="Arial" w:hAnsi="Arial" w:eastAsia="宋体" w:cs="Arial"/>
      <w:color w:val="auto"/>
      <w:sz w:val="20"/>
    </w:rPr>
  </w:style>
  <w:style w:type="character" w:customStyle="1" w:styleId="1578">
    <w:name w:val="EmailStyle1101"/>
    <w:basedOn w:val="88"/>
    <w:qFormat/>
    <w:uiPriority w:val="0"/>
    <w:rPr>
      <w:rFonts w:ascii="Arial" w:hAnsi="Arial" w:eastAsia="宋体" w:cs="Arial"/>
      <w:color w:val="auto"/>
      <w:sz w:val="20"/>
    </w:rPr>
  </w:style>
  <w:style w:type="character" w:customStyle="1" w:styleId="1579">
    <w:name w:val="EmailStyle1102"/>
    <w:basedOn w:val="88"/>
    <w:qFormat/>
    <w:uiPriority w:val="0"/>
    <w:rPr>
      <w:rFonts w:ascii="Arial" w:hAnsi="Arial" w:eastAsia="宋体" w:cs="Arial"/>
      <w:color w:val="auto"/>
      <w:sz w:val="20"/>
    </w:rPr>
  </w:style>
  <w:style w:type="character" w:customStyle="1" w:styleId="1580">
    <w:name w:val="EmailStyle1103"/>
    <w:basedOn w:val="88"/>
    <w:qFormat/>
    <w:uiPriority w:val="0"/>
    <w:rPr>
      <w:rFonts w:ascii="Arial" w:hAnsi="Arial" w:eastAsia="宋体" w:cs="Arial"/>
      <w:color w:val="auto"/>
      <w:sz w:val="20"/>
    </w:rPr>
  </w:style>
  <w:style w:type="character" w:customStyle="1" w:styleId="1581">
    <w:name w:val="EmailStyle1104"/>
    <w:basedOn w:val="88"/>
    <w:qFormat/>
    <w:uiPriority w:val="0"/>
    <w:rPr>
      <w:rFonts w:ascii="Arial" w:hAnsi="Arial" w:eastAsia="宋体" w:cs="Arial"/>
      <w:color w:val="auto"/>
      <w:sz w:val="20"/>
    </w:rPr>
  </w:style>
  <w:style w:type="character" w:customStyle="1" w:styleId="1582">
    <w:name w:val="EmailStyle1105"/>
    <w:basedOn w:val="88"/>
    <w:qFormat/>
    <w:uiPriority w:val="0"/>
    <w:rPr>
      <w:rFonts w:ascii="Arial" w:hAnsi="Arial" w:eastAsia="宋体" w:cs="Arial"/>
      <w:color w:val="auto"/>
      <w:sz w:val="20"/>
    </w:rPr>
  </w:style>
  <w:style w:type="character" w:customStyle="1" w:styleId="1583">
    <w:name w:val="EmailStyle1106"/>
    <w:basedOn w:val="88"/>
    <w:qFormat/>
    <w:uiPriority w:val="0"/>
    <w:rPr>
      <w:rFonts w:ascii="Arial" w:hAnsi="Arial" w:eastAsia="宋体" w:cs="Arial"/>
      <w:color w:val="auto"/>
      <w:sz w:val="20"/>
    </w:rPr>
  </w:style>
  <w:style w:type="character" w:customStyle="1" w:styleId="1584">
    <w:name w:val="EmailStyle1107"/>
    <w:basedOn w:val="88"/>
    <w:qFormat/>
    <w:uiPriority w:val="0"/>
    <w:rPr>
      <w:rFonts w:ascii="Arial" w:hAnsi="Arial" w:eastAsia="宋体" w:cs="Arial"/>
      <w:color w:val="auto"/>
      <w:sz w:val="20"/>
    </w:rPr>
  </w:style>
  <w:style w:type="character" w:customStyle="1" w:styleId="1585">
    <w:name w:val="EmailStyle1108"/>
    <w:basedOn w:val="88"/>
    <w:qFormat/>
    <w:uiPriority w:val="0"/>
    <w:rPr>
      <w:rFonts w:ascii="Arial" w:hAnsi="Arial" w:eastAsia="宋体" w:cs="Arial"/>
      <w:color w:val="auto"/>
      <w:sz w:val="20"/>
    </w:rPr>
  </w:style>
  <w:style w:type="character" w:customStyle="1" w:styleId="1586">
    <w:name w:val="EmailStyle1109"/>
    <w:basedOn w:val="88"/>
    <w:qFormat/>
    <w:uiPriority w:val="0"/>
    <w:rPr>
      <w:rFonts w:ascii="Arial" w:hAnsi="Arial" w:eastAsia="宋体" w:cs="Arial"/>
      <w:color w:val="auto"/>
      <w:sz w:val="20"/>
    </w:rPr>
  </w:style>
  <w:style w:type="character" w:customStyle="1" w:styleId="1587">
    <w:name w:val="EmailStyle1110"/>
    <w:basedOn w:val="88"/>
    <w:qFormat/>
    <w:uiPriority w:val="0"/>
    <w:rPr>
      <w:rFonts w:ascii="Arial" w:hAnsi="Arial" w:eastAsia="宋体" w:cs="Arial"/>
      <w:color w:val="auto"/>
      <w:sz w:val="20"/>
    </w:rPr>
  </w:style>
  <w:style w:type="paragraph" w:customStyle="1" w:styleId="1588">
    <w:name w:val="Char9"/>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1589">
    <w:name w:val="Char Char Char Char Char Char Char Char Char Char Char Char Char8"/>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1590">
    <w:name w:val="Char Char Char Char8"/>
    <w:basedOn w:val="1"/>
    <w:qFormat/>
    <w:uiPriority w:val="0"/>
    <w:pPr>
      <w:widowControl/>
      <w:spacing w:line="360" w:lineRule="auto"/>
      <w:ind w:firstLine="200" w:firstLineChars="200"/>
      <w:jc w:val="left"/>
    </w:pPr>
    <w:rPr>
      <w:rFonts w:ascii="Times New Roman" w:hAnsi="Times New Roman" w:eastAsia="宋体" w:cs="Times New Roman"/>
      <w:kern w:val="0"/>
      <w:sz w:val="20"/>
      <w:szCs w:val="20"/>
    </w:rPr>
  </w:style>
  <w:style w:type="table" w:customStyle="1" w:styleId="1591">
    <w:name w:val="网格型21"/>
    <w:basedOn w:val="85"/>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592">
    <w:name w:val="Char Char Char Char7"/>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1593">
    <w:name w:val="Char Char Char Char Char Char Char4"/>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1594">
    <w:name w:val="Char15"/>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1595">
    <w:name w:val="Char8"/>
    <w:basedOn w:val="1"/>
    <w:qFormat/>
    <w:uiPriority w:val="0"/>
    <w:pPr>
      <w:adjustRightInd w:val="0"/>
      <w:spacing w:line="360" w:lineRule="auto"/>
      <w:ind w:firstLine="200" w:firstLineChars="200"/>
    </w:pPr>
    <w:rPr>
      <w:rFonts w:ascii="Times New Roman" w:hAnsi="Times New Roman" w:eastAsia="宋体" w:cs="Times New Roman"/>
      <w:kern w:val="0"/>
      <w:sz w:val="24"/>
      <w:szCs w:val="20"/>
    </w:rPr>
  </w:style>
  <w:style w:type="paragraph" w:customStyle="1" w:styleId="1596">
    <w:name w:val="Char Char Char Char Char Char Char Char Char4"/>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1597">
    <w:name w:val="Char Char Char4"/>
    <w:basedOn w:val="1"/>
    <w:qFormat/>
    <w:uiPriority w:val="0"/>
    <w:pPr>
      <w:adjustRightInd w:val="0"/>
      <w:spacing w:line="312" w:lineRule="atLeast"/>
      <w:ind w:firstLine="200" w:firstLineChars="200"/>
      <w:textAlignment w:val="baseline"/>
    </w:pPr>
    <w:rPr>
      <w:rFonts w:ascii="Times New Roman" w:hAnsi="Times New Roman" w:eastAsia="宋体" w:cs="Times New Roman"/>
      <w:kern w:val="0"/>
      <w:sz w:val="24"/>
      <w:szCs w:val="20"/>
    </w:rPr>
  </w:style>
  <w:style w:type="paragraph" w:customStyle="1" w:styleId="1598">
    <w:name w:val="Char Char Char Char Char Char Char Char Char Char Char Char Char7"/>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1599">
    <w:name w:val="Char Char Char1 Char4"/>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1600">
    <w:name w:val="Char1 Char Char Char Char Char Char2"/>
    <w:basedOn w:val="1"/>
    <w:qFormat/>
    <w:uiPriority w:val="0"/>
    <w:pPr>
      <w:adjustRightInd w:val="0"/>
      <w:spacing w:line="360" w:lineRule="auto"/>
      <w:ind w:firstLine="200" w:firstLineChars="200"/>
    </w:pPr>
    <w:rPr>
      <w:rFonts w:ascii="Times New Roman" w:hAnsi="Times New Roman" w:eastAsia="宋体" w:cs="Times New Roman"/>
      <w:kern w:val="0"/>
      <w:sz w:val="24"/>
      <w:szCs w:val="20"/>
    </w:rPr>
  </w:style>
  <w:style w:type="paragraph" w:customStyle="1" w:styleId="1601">
    <w:name w:val="Char Char Char1 Char Char Char1 Char Char Char Char"/>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1602">
    <w:name w:val="Char Char Char1 Char Char Char"/>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1603">
    <w:name w:val="Char Char Char Char Char Char1"/>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1604">
    <w:name w:val="char2"/>
    <w:basedOn w:val="344"/>
    <w:qFormat/>
    <w:uiPriority w:val="0"/>
    <w:pPr>
      <w:tabs>
        <w:tab w:val="left" w:pos="420"/>
      </w:tabs>
      <w:ind w:left="420" w:hanging="420"/>
    </w:pPr>
  </w:style>
  <w:style w:type="paragraph" w:customStyle="1" w:styleId="1605">
    <w:name w:val="序2"/>
    <w:basedOn w:val="1"/>
    <w:qFormat/>
    <w:uiPriority w:val="0"/>
    <w:pPr>
      <w:tabs>
        <w:tab w:val="left" w:pos="1080"/>
      </w:tabs>
      <w:spacing w:line="300" w:lineRule="auto"/>
      <w:ind w:left="1080" w:hanging="345" w:firstLineChars="200"/>
    </w:pPr>
    <w:rPr>
      <w:rFonts w:ascii="Times New Roman" w:hAnsi="Times New Roman" w:eastAsia="宋体" w:cs="Times New Roman"/>
      <w:sz w:val="24"/>
      <w:szCs w:val="21"/>
    </w:rPr>
  </w:style>
  <w:style w:type="paragraph" w:customStyle="1" w:styleId="1606">
    <w:name w:val="零高度"/>
    <w:basedOn w:val="1"/>
    <w:qFormat/>
    <w:uiPriority w:val="0"/>
    <w:pPr>
      <w:snapToGrid w:val="0"/>
      <w:spacing w:line="20" w:lineRule="exact"/>
      <w:ind w:firstLine="200" w:firstLineChars="200"/>
    </w:pPr>
    <w:rPr>
      <w:rFonts w:ascii="Times New Roman" w:hAnsi="Times New Roman" w:eastAsia="宋体" w:cs="Times New Roman"/>
      <w:sz w:val="24"/>
      <w:szCs w:val="20"/>
    </w:rPr>
  </w:style>
  <w:style w:type="paragraph" w:customStyle="1" w:styleId="1607">
    <w:name w:val="目录3级"/>
    <w:basedOn w:val="1608"/>
    <w:qFormat/>
    <w:uiPriority w:val="0"/>
    <w:pPr>
      <w:tabs>
        <w:tab w:val="left" w:pos="1701"/>
      </w:tabs>
      <w:ind w:left="1133" w:leftChars="472" w:firstLine="960" w:firstLineChars="400"/>
      <w:outlineLvl w:val="2"/>
    </w:pPr>
  </w:style>
  <w:style w:type="paragraph" w:customStyle="1" w:styleId="1608">
    <w:name w:val="目录2级"/>
    <w:basedOn w:val="1"/>
    <w:qFormat/>
    <w:uiPriority w:val="0"/>
    <w:pPr>
      <w:tabs>
        <w:tab w:val="left" w:pos="1701"/>
      </w:tabs>
      <w:adjustRightInd w:val="0"/>
      <w:spacing w:line="312" w:lineRule="atLeast"/>
      <w:ind w:left="1701" w:hanging="567" w:firstLineChars="200"/>
      <w:textAlignment w:val="baseline"/>
      <w:outlineLvl w:val="1"/>
    </w:pPr>
    <w:rPr>
      <w:rFonts w:ascii="宋体" w:hAnsi="Times New Roman" w:eastAsia="宋体" w:cs="Times New Roman"/>
      <w:kern w:val="0"/>
      <w:sz w:val="24"/>
      <w:szCs w:val="20"/>
    </w:rPr>
  </w:style>
  <w:style w:type="paragraph" w:customStyle="1" w:styleId="1609">
    <w:name w:val="段落文字—"/>
    <w:basedOn w:val="1"/>
    <w:qFormat/>
    <w:uiPriority w:val="0"/>
    <w:pPr>
      <w:tabs>
        <w:tab w:val="left" w:pos="1588"/>
      </w:tabs>
      <w:adjustRightInd w:val="0"/>
      <w:spacing w:before="40" w:after="40" w:line="360" w:lineRule="auto"/>
      <w:ind w:left="1588" w:right="1021" w:hanging="454" w:firstLineChars="200"/>
      <w:textAlignment w:val="baseline"/>
    </w:pPr>
    <w:rPr>
      <w:rFonts w:ascii="宋体" w:hAnsi="Times New Roman" w:eastAsia="宋体" w:cs="Times New Roman"/>
      <w:kern w:val="0"/>
      <w:sz w:val="24"/>
      <w:szCs w:val="20"/>
    </w:rPr>
  </w:style>
  <w:style w:type="paragraph" w:customStyle="1" w:styleId="1610">
    <w:name w:val="目录1级"/>
    <w:basedOn w:val="1"/>
    <w:next w:val="1608"/>
    <w:qFormat/>
    <w:uiPriority w:val="0"/>
    <w:pPr>
      <w:tabs>
        <w:tab w:val="left" w:pos="1701"/>
      </w:tabs>
      <w:adjustRightInd w:val="0"/>
      <w:spacing w:before="120" w:after="120" w:line="312" w:lineRule="atLeast"/>
      <w:ind w:left="1701" w:hanging="567" w:firstLineChars="200"/>
      <w:textAlignment w:val="baseline"/>
      <w:outlineLvl w:val="0"/>
    </w:pPr>
    <w:rPr>
      <w:rFonts w:ascii="宋体" w:hAnsi="Times New Roman" w:eastAsia="宋体" w:cs="Times New Roman"/>
      <w:kern w:val="0"/>
      <w:sz w:val="28"/>
      <w:szCs w:val="20"/>
    </w:rPr>
  </w:style>
  <w:style w:type="paragraph" w:customStyle="1" w:styleId="1611">
    <w:name w:val="段落文字·"/>
    <w:basedOn w:val="1"/>
    <w:qFormat/>
    <w:uiPriority w:val="0"/>
    <w:pPr>
      <w:tabs>
        <w:tab w:val="left" w:pos="1607"/>
      </w:tabs>
      <w:adjustRightInd w:val="0"/>
      <w:spacing w:before="40" w:after="40" w:line="360" w:lineRule="auto"/>
      <w:ind w:left="1588" w:right="1134" w:hanging="341" w:firstLineChars="200"/>
      <w:textAlignment w:val="baseline"/>
    </w:pPr>
    <w:rPr>
      <w:rFonts w:ascii="宋体" w:hAnsi="Times New Roman" w:eastAsia="宋体" w:cs="Times New Roman"/>
      <w:kern w:val="0"/>
      <w:sz w:val="24"/>
      <w:szCs w:val="20"/>
    </w:rPr>
  </w:style>
  <w:style w:type="paragraph" w:customStyle="1" w:styleId="1612">
    <w:name w:val="注意标题"/>
    <w:basedOn w:val="1"/>
    <w:next w:val="1613"/>
    <w:qFormat/>
    <w:uiPriority w:val="0"/>
    <w:pPr>
      <w:adjustRightInd w:val="0"/>
      <w:spacing w:before="120" w:after="120" w:line="312" w:lineRule="atLeast"/>
      <w:ind w:left="340" w:right="1134" w:firstLine="200" w:firstLineChars="200"/>
      <w:textAlignment w:val="baseline"/>
    </w:pPr>
    <w:rPr>
      <w:rFonts w:ascii="黑体" w:hAnsi="Times New Roman" w:eastAsia="黑体" w:cs="Times New Roman"/>
      <w:kern w:val="0"/>
      <w:sz w:val="28"/>
      <w:szCs w:val="20"/>
    </w:rPr>
  </w:style>
  <w:style w:type="paragraph" w:customStyle="1" w:styleId="1613">
    <w:name w:val="注意文本"/>
    <w:basedOn w:val="1"/>
    <w:next w:val="1"/>
    <w:qFormat/>
    <w:uiPriority w:val="0"/>
    <w:pPr>
      <w:adjustRightInd w:val="0"/>
      <w:spacing w:line="312" w:lineRule="atLeast"/>
      <w:ind w:left="1134" w:right="1134" w:firstLine="454" w:firstLineChars="200"/>
      <w:textAlignment w:val="baseline"/>
    </w:pPr>
    <w:rPr>
      <w:rFonts w:ascii="FangSong_GB2312" w:hAnsi="Times New Roman" w:eastAsia="FangSong_GB2312" w:cs="Times New Roman"/>
      <w:kern w:val="0"/>
      <w:sz w:val="24"/>
      <w:szCs w:val="20"/>
    </w:rPr>
  </w:style>
  <w:style w:type="paragraph" w:customStyle="1" w:styleId="1614">
    <w:name w:val="表内文字—"/>
    <w:basedOn w:val="1"/>
    <w:qFormat/>
    <w:uiPriority w:val="0"/>
    <w:pPr>
      <w:keepLines/>
      <w:tabs>
        <w:tab w:val="left" w:pos="1021"/>
      </w:tabs>
      <w:adjustRightInd w:val="0"/>
      <w:spacing w:line="312" w:lineRule="atLeast"/>
      <w:ind w:left="1021" w:right="113" w:hanging="454" w:firstLineChars="200"/>
      <w:textAlignment w:val="baseline"/>
    </w:pPr>
    <w:rPr>
      <w:rFonts w:ascii="宋体" w:hAnsi="Times New Roman" w:eastAsia="宋体" w:cs="Times New Roman"/>
      <w:kern w:val="0"/>
      <w:sz w:val="24"/>
      <w:szCs w:val="20"/>
    </w:rPr>
  </w:style>
  <w:style w:type="paragraph" w:customStyle="1" w:styleId="1615">
    <w:name w:val="表内文字·"/>
    <w:basedOn w:val="1"/>
    <w:qFormat/>
    <w:uiPriority w:val="0"/>
    <w:pPr>
      <w:keepLines/>
      <w:tabs>
        <w:tab w:val="left" w:pos="1021"/>
      </w:tabs>
      <w:adjustRightInd w:val="0"/>
      <w:spacing w:line="312" w:lineRule="atLeast"/>
      <w:ind w:left="1021" w:right="113" w:hanging="341" w:firstLineChars="200"/>
      <w:textAlignment w:val="baseline"/>
    </w:pPr>
    <w:rPr>
      <w:rFonts w:ascii="宋体" w:hAnsi="Times New Roman" w:eastAsia="宋体" w:cs="Times New Roman"/>
      <w:kern w:val="0"/>
      <w:sz w:val="24"/>
      <w:szCs w:val="20"/>
    </w:rPr>
  </w:style>
  <w:style w:type="paragraph" w:customStyle="1" w:styleId="1616">
    <w:name w:val="总题目"/>
    <w:basedOn w:val="1"/>
    <w:next w:val="1"/>
    <w:qFormat/>
    <w:uiPriority w:val="0"/>
    <w:pPr>
      <w:adjustRightInd w:val="0"/>
      <w:spacing w:line="312" w:lineRule="atLeast"/>
      <w:ind w:left="3402" w:right="2722" w:firstLine="200" w:firstLineChars="200"/>
      <w:jc w:val="distribute"/>
      <w:textAlignment w:val="baseline"/>
    </w:pPr>
    <w:rPr>
      <w:rFonts w:ascii="宋体" w:hAnsi="Times New Roman" w:eastAsia="宋体" w:cs="Times New Roman"/>
      <w:b/>
      <w:kern w:val="0"/>
      <w:sz w:val="48"/>
      <w:szCs w:val="20"/>
    </w:rPr>
  </w:style>
  <w:style w:type="paragraph" w:customStyle="1" w:styleId="1617">
    <w:name w:val="总名称"/>
    <w:basedOn w:val="1"/>
    <w:next w:val="1"/>
    <w:qFormat/>
    <w:uiPriority w:val="0"/>
    <w:pPr>
      <w:adjustRightInd w:val="0"/>
      <w:spacing w:line="360" w:lineRule="auto"/>
      <w:ind w:firstLine="200" w:firstLineChars="200"/>
      <w:jc w:val="center"/>
      <w:textAlignment w:val="baseline"/>
    </w:pPr>
    <w:rPr>
      <w:rFonts w:ascii="黑体" w:hAnsi="Times New Roman" w:eastAsia="黑体" w:cs="Times New Roman"/>
      <w:kern w:val="0"/>
      <w:sz w:val="48"/>
      <w:szCs w:val="20"/>
    </w:rPr>
  </w:style>
  <w:style w:type="paragraph" w:customStyle="1" w:styleId="1618">
    <w:name w:val="总公司名称"/>
    <w:basedOn w:val="1"/>
    <w:next w:val="1"/>
    <w:qFormat/>
    <w:uiPriority w:val="0"/>
    <w:pPr>
      <w:adjustRightInd w:val="0"/>
      <w:spacing w:before="240" w:after="120" w:line="360" w:lineRule="auto"/>
      <w:ind w:left="2268" w:right="2155" w:firstLine="200" w:firstLineChars="200"/>
      <w:jc w:val="distribute"/>
      <w:textAlignment w:val="baseline"/>
      <w:outlineLvl w:val="0"/>
    </w:pPr>
    <w:rPr>
      <w:rFonts w:ascii="黑体" w:hAnsi="Times New Roman" w:eastAsia="黑体" w:cs="Times New Roman"/>
      <w:kern w:val="0"/>
      <w:sz w:val="36"/>
      <w:szCs w:val="20"/>
    </w:rPr>
  </w:style>
  <w:style w:type="paragraph" w:customStyle="1" w:styleId="1619">
    <w:name w:val="char缩进"/>
    <w:basedOn w:val="1079"/>
    <w:qFormat/>
    <w:uiPriority w:val="0"/>
  </w:style>
  <w:style w:type="paragraph" w:customStyle="1" w:styleId="1620">
    <w:name w:val="表内正文"/>
    <w:basedOn w:val="1"/>
    <w:qFormat/>
    <w:uiPriority w:val="0"/>
    <w:pPr>
      <w:tabs>
        <w:tab w:val="right" w:pos="4831"/>
      </w:tabs>
      <w:adjustRightInd w:val="0"/>
      <w:spacing w:line="312" w:lineRule="atLeast"/>
      <w:ind w:left="57" w:right="57" w:firstLine="510" w:firstLineChars="200"/>
      <w:textAlignment w:val="baseline"/>
    </w:pPr>
    <w:rPr>
      <w:rFonts w:ascii="宋体" w:hAnsi="Times New Roman" w:eastAsia="宋体" w:cs="Times New Roman"/>
      <w:kern w:val="0"/>
      <w:sz w:val="24"/>
      <w:szCs w:val="20"/>
    </w:rPr>
  </w:style>
  <w:style w:type="paragraph" w:customStyle="1" w:styleId="1621">
    <w:name w:val="目录附录"/>
    <w:basedOn w:val="1"/>
    <w:next w:val="3"/>
    <w:qFormat/>
    <w:uiPriority w:val="0"/>
    <w:pPr>
      <w:adjustRightInd w:val="0"/>
      <w:spacing w:line="312" w:lineRule="atLeast"/>
      <w:ind w:left="2835" w:right="567" w:hanging="1701" w:firstLineChars="200"/>
      <w:textAlignment w:val="baseline"/>
    </w:pPr>
    <w:rPr>
      <w:rFonts w:ascii="宋体" w:hAnsi="Times New Roman" w:eastAsia="宋体" w:cs="Times New Roman"/>
      <w:kern w:val="0"/>
      <w:sz w:val="28"/>
      <w:szCs w:val="20"/>
    </w:rPr>
  </w:style>
  <w:style w:type="paragraph" w:customStyle="1" w:styleId="1622">
    <w:name w:val="节标题小小"/>
    <w:basedOn w:val="1623"/>
    <w:next w:val="1"/>
    <w:qFormat/>
    <w:uiPriority w:val="0"/>
    <w:pPr>
      <w:outlineLvl w:val="3"/>
    </w:pPr>
  </w:style>
  <w:style w:type="paragraph" w:customStyle="1" w:styleId="1623">
    <w:name w:val="节标题小"/>
    <w:basedOn w:val="1"/>
    <w:next w:val="1"/>
    <w:qFormat/>
    <w:uiPriority w:val="0"/>
    <w:pPr>
      <w:adjustRightInd w:val="0"/>
      <w:spacing w:line="312" w:lineRule="atLeast"/>
      <w:ind w:left="1701" w:right="567" w:hanging="567" w:firstLineChars="200"/>
      <w:textAlignment w:val="baseline"/>
      <w:outlineLvl w:val="2"/>
    </w:pPr>
    <w:rPr>
      <w:rFonts w:ascii="宋体" w:hAnsi="Times New Roman" w:eastAsia="宋体" w:cs="Times New Roman"/>
      <w:kern w:val="0"/>
      <w:sz w:val="24"/>
      <w:szCs w:val="20"/>
    </w:rPr>
  </w:style>
  <w:style w:type="paragraph" w:customStyle="1" w:styleId="1624">
    <w:name w:val="节标题"/>
    <w:basedOn w:val="1"/>
    <w:next w:val="1"/>
    <w:qFormat/>
    <w:uiPriority w:val="0"/>
    <w:pPr>
      <w:adjustRightInd w:val="0"/>
      <w:spacing w:line="312" w:lineRule="atLeast"/>
      <w:ind w:left="1418" w:right="567" w:hanging="567" w:firstLineChars="200"/>
      <w:textAlignment w:val="baseline"/>
      <w:outlineLvl w:val="1"/>
    </w:pPr>
    <w:rPr>
      <w:rFonts w:ascii="宋体" w:hAnsi="Times New Roman" w:eastAsia="宋体" w:cs="Times New Roman"/>
      <w:kern w:val="0"/>
      <w:sz w:val="24"/>
      <w:szCs w:val="20"/>
    </w:rPr>
  </w:style>
  <w:style w:type="paragraph" w:customStyle="1" w:styleId="1625">
    <w:name w:val="char序号"/>
    <w:basedOn w:val="1"/>
    <w:qFormat/>
    <w:uiPriority w:val="0"/>
    <w:pPr>
      <w:numPr>
        <w:ilvl w:val="0"/>
        <w:numId w:val="58"/>
      </w:numPr>
      <w:spacing w:line="360" w:lineRule="auto"/>
      <w:ind w:firstLine="200" w:firstLineChars="200"/>
    </w:pPr>
    <w:rPr>
      <w:rFonts w:ascii="Times New Roman" w:hAnsi="Times New Roman" w:eastAsia="宋体" w:cs="Times New Roman"/>
      <w:sz w:val="24"/>
      <w:szCs w:val="24"/>
    </w:rPr>
  </w:style>
  <w:style w:type="paragraph" w:customStyle="1" w:styleId="1626">
    <w:name w:val="程序正文"/>
    <w:basedOn w:val="1"/>
    <w:qFormat/>
    <w:uiPriority w:val="0"/>
    <w:pPr>
      <w:spacing w:line="360" w:lineRule="auto"/>
      <w:ind w:firstLine="200" w:firstLineChars="200"/>
    </w:pPr>
    <w:rPr>
      <w:rFonts w:ascii="Arial" w:hAnsi="Arial" w:eastAsia="宋体" w:cs="Times New Roman"/>
      <w:sz w:val="24"/>
      <w:szCs w:val="20"/>
    </w:rPr>
  </w:style>
  <w:style w:type="paragraph" w:customStyle="1" w:styleId="1627">
    <w:name w:val="正文尹1"/>
    <w:basedOn w:val="1"/>
    <w:qFormat/>
    <w:uiPriority w:val="0"/>
    <w:pPr>
      <w:adjustRightInd w:val="0"/>
      <w:snapToGrid w:val="0"/>
      <w:spacing w:line="360" w:lineRule="auto"/>
      <w:ind w:firstLine="200" w:firstLineChars="200"/>
    </w:pPr>
    <w:rPr>
      <w:rFonts w:ascii="宋体" w:hAnsi="Times New Roman" w:eastAsia="宋体" w:cs="Times New Roman"/>
      <w:kern w:val="0"/>
      <w:sz w:val="24"/>
      <w:szCs w:val="24"/>
    </w:rPr>
  </w:style>
  <w:style w:type="paragraph" w:customStyle="1" w:styleId="1628">
    <w:name w:val="Line:1"/>
    <w:qFormat/>
    <w:uiPriority w:val="0"/>
    <w:pPr>
      <w:widowControl w:val="0"/>
      <w:tabs>
        <w:tab w:val="left" w:pos="1440"/>
        <w:tab w:val="left" w:pos="2880"/>
        <w:tab w:val="left" w:pos="4320"/>
      </w:tabs>
      <w:overflowPunct w:val="0"/>
      <w:autoSpaceDE w:val="0"/>
      <w:autoSpaceDN w:val="0"/>
      <w:adjustRightInd w:val="0"/>
      <w:spacing w:before="2" w:line="278" w:lineRule="atLeast"/>
      <w:jc w:val="both"/>
      <w:textAlignment w:val="baseline"/>
    </w:pPr>
    <w:rPr>
      <w:rFonts w:ascii="Times" w:hAnsi="Times" w:eastAsia="宋体" w:cs="Times New Roman"/>
      <w:sz w:val="24"/>
      <w:lang w:val="en-US" w:eastAsia="en-US" w:bidi="ar-SA"/>
    </w:rPr>
  </w:style>
  <w:style w:type="paragraph" w:customStyle="1" w:styleId="1629">
    <w:name w:val="Char Char Char Char Char Char Char Char Char Char Char Char"/>
    <w:basedOn w:val="1"/>
    <w:qFormat/>
    <w:uiPriority w:val="0"/>
    <w:pPr>
      <w:spacing w:line="300" w:lineRule="auto"/>
      <w:ind w:firstLine="200" w:firstLineChars="200"/>
    </w:pPr>
    <w:rPr>
      <w:rFonts w:ascii="Times New Roman" w:hAnsi="Times New Roman" w:eastAsia="宋体" w:cs="Times New Roman"/>
      <w:sz w:val="24"/>
      <w:szCs w:val="21"/>
    </w:rPr>
  </w:style>
  <w:style w:type="paragraph" w:customStyle="1" w:styleId="1630">
    <w:name w:val="Char Char Char Char Char Char"/>
    <w:basedOn w:val="1"/>
    <w:qFormat/>
    <w:uiPriority w:val="0"/>
    <w:pPr>
      <w:spacing w:line="300" w:lineRule="auto"/>
      <w:ind w:firstLine="200" w:firstLineChars="200"/>
    </w:pPr>
    <w:rPr>
      <w:rFonts w:ascii="Times New Roman" w:hAnsi="Times New Roman" w:eastAsia="宋体" w:cs="Times New Roman"/>
      <w:sz w:val="24"/>
      <w:szCs w:val="21"/>
    </w:rPr>
  </w:style>
  <w:style w:type="paragraph" w:customStyle="1" w:styleId="1631">
    <w:name w:val="Char Char Char2 Char Char Char Char Char Char Char Char Char Char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1632">
    <w:name w:val="Char Char Char Char Char Char Char Char Char1 Char Char Char Char Char Char Char Char Char Char Char Char Char"/>
    <w:basedOn w:val="1"/>
    <w:qFormat/>
    <w:uiPriority w:val="0"/>
    <w:pPr>
      <w:spacing w:line="300" w:lineRule="auto"/>
      <w:ind w:firstLine="200" w:firstLineChars="200"/>
    </w:pPr>
    <w:rPr>
      <w:rFonts w:ascii="Times New Roman" w:hAnsi="Times New Roman" w:eastAsia="宋体" w:cs="Times New Roman"/>
      <w:sz w:val="24"/>
      <w:szCs w:val="21"/>
    </w:rPr>
  </w:style>
  <w:style w:type="paragraph" w:customStyle="1" w:styleId="1633">
    <w:name w:val="Char Char Char2 Char"/>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1634">
    <w:name w:val="Char Char Char2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1635">
    <w:name w:val="Char Char Char Char Char Char1 Char Char Char1"/>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1636">
    <w:name w:val="Char Char Char Char Char Char Char Char Char1 Char Char Char Char Char Char Char Char Char"/>
    <w:basedOn w:val="1"/>
    <w:qFormat/>
    <w:uiPriority w:val="0"/>
    <w:pPr>
      <w:spacing w:line="300" w:lineRule="auto"/>
      <w:ind w:firstLine="200" w:firstLineChars="200"/>
    </w:pPr>
    <w:rPr>
      <w:rFonts w:ascii="Times New Roman" w:hAnsi="Times New Roman" w:eastAsia="宋体" w:cs="Times New Roman"/>
      <w:sz w:val="24"/>
      <w:szCs w:val="21"/>
    </w:rPr>
  </w:style>
  <w:style w:type="paragraph" w:customStyle="1" w:styleId="1637">
    <w:name w:val="Char Char Char1 Char Char Char1 Char"/>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1638">
    <w:name w:val="Char Char Char2 Char Char Char Char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1639">
    <w:name w:val="Char Char Char Char Char Char1 Char Char Char"/>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1640">
    <w:name w:val="Char Char Char2 Char Char Char Char"/>
    <w:basedOn w:val="1"/>
    <w:qFormat/>
    <w:uiPriority w:val="0"/>
    <w:pPr>
      <w:spacing w:line="360" w:lineRule="auto"/>
      <w:ind w:firstLine="200" w:firstLineChars="200"/>
    </w:pPr>
    <w:rPr>
      <w:rFonts w:ascii="Times New Roman" w:hAnsi="Times New Roman" w:eastAsia="宋体" w:cs="Times New Roman"/>
      <w:sz w:val="24"/>
      <w:szCs w:val="21"/>
    </w:rPr>
  </w:style>
  <w:style w:type="paragraph" w:customStyle="1" w:styleId="1641">
    <w:name w:val="样式 标题 2 Char + (西文) 宋体 (中文) 宋体 小四 段前: 6 磅 段后: 6 磅 行距: 单倍行距"/>
    <w:basedOn w:val="6"/>
    <w:qFormat/>
    <w:uiPriority w:val="0"/>
    <w:pPr>
      <w:adjustRightInd/>
      <w:spacing w:before="0" w:after="120" w:line="240" w:lineRule="auto"/>
      <w:ind w:firstLine="200" w:firstLineChars="200"/>
    </w:pPr>
    <w:rPr>
      <w:rFonts w:ascii="宋体" w:hAnsi="宋体" w:eastAsia="宋体" w:cs="宋体"/>
      <w:sz w:val="24"/>
      <w:szCs w:val="20"/>
    </w:rPr>
  </w:style>
  <w:style w:type="paragraph" w:customStyle="1" w:styleId="1642">
    <w:name w:val="样式 标题 3小节标题-左条标题1.1.1Title43h33rd levelH3l3CT + (西文) 宋体..."/>
    <w:basedOn w:val="7"/>
    <w:link w:val="1643"/>
    <w:qFormat/>
    <w:uiPriority w:val="0"/>
    <w:pPr>
      <w:adjustRightInd/>
      <w:spacing w:before="100" w:after="100" w:line="240" w:lineRule="auto"/>
      <w:ind w:firstLine="200" w:firstLineChars="200"/>
    </w:pPr>
    <w:rPr>
      <w:rFonts w:ascii="宋体" w:hAnsi="宋体"/>
      <w:sz w:val="24"/>
    </w:rPr>
  </w:style>
  <w:style w:type="character" w:customStyle="1" w:styleId="1643">
    <w:name w:val="样式 标题 3小节标题-左条标题1.1.1Title43h33rd levelH3l3CT + (西文) 宋体... Char"/>
    <w:basedOn w:val="88"/>
    <w:link w:val="1642"/>
    <w:qFormat/>
    <w:uiPriority w:val="0"/>
    <w:rPr>
      <w:rFonts w:ascii="宋体" w:hAnsi="宋体" w:eastAsia="宋体" w:cs="Times New Roman"/>
      <w:b/>
      <w:bCs/>
      <w:sz w:val="24"/>
      <w:szCs w:val="32"/>
    </w:rPr>
  </w:style>
  <w:style w:type="paragraph" w:customStyle="1" w:styleId="1644">
    <w:name w:val="样式 标题 1章标题-左章标题 1-*+h11st levelSection Headl1b1章节标题 + (..."/>
    <w:basedOn w:val="5"/>
    <w:qFormat/>
    <w:uiPriority w:val="0"/>
    <w:pPr>
      <w:adjustRightInd/>
      <w:spacing w:before="120" w:after="120" w:line="0" w:lineRule="atLeast"/>
      <w:ind w:firstLine="200" w:firstLineChars="200"/>
      <w:jc w:val="center"/>
    </w:pPr>
    <w:rPr>
      <w:rFonts w:ascii="宋体" w:hAnsi="宋体" w:cs="宋体"/>
      <w:sz w:val="28"/>
      <w:szCs w:val="20"/>
    </w:rPr>
  </w:style>
  <w:style w:type="character" w:customStyle="1" w:styleId="1645">
    <w:name w:val="grame"/>
    <w:basedOn w:val="88"/>
    <w:qFormat/>
    <w:uiPriority w:val="0"/>
    <w:rPr>
      <w:sz w:val="24"/>
      <w:szCs w:val="24"/>
      <w:bdr w:val="single" w:color="auto" w:sz="12" w:space="0"/>
    </w:rPr>
  </w:style>
  <w:style w:type="paragraph" w:customStyle="1" w:styleId="1646">
    <w:name w:val="CM80"/>
    <w:basedOn w:val="292"/>
    <w:next w:val="292"/>
    <w:qFormat/>
    <w:uiPriority w:val="0"/>
    <w:pPr>
      <w:spacing w:after="160"/>
    </w:pPr>
    <w:rPr>
      <w:rFonts w:ascii="Arial" w:hAnsi="Arial" w:cs="Arial"/>
      <w:color w:val="auto"/>
    </w:rPr>
  </w:style>
  <w:style w:type="paragraph" w:customStyle="1" w:styleId="1647">
    <w:name w:val="CM6"/>
    <w:basedOn w:val="292"/>
    <w:next w:val="292"/>
    <w:qFormat/>
    <w:uiPriority w:val="0"/>
    <w:pPr>
      <w:spacing w:line="451" w:lineRule="atLeast"/>
    </w:pPr>
    <w:rPr>
      <w:rFonts w:ascii="Arial" w:hAnsi="Arial" w:cs="Arial"/>
      <w:color w:val="auto"/>
    </w:rPr>
  </w:style>
  <w:style w:type="paragraph" w:customStyle="1" w:styleId="1648">
    <w:name w:val="CM5"/>
    <w:basedOn w:val="292"/>
    <w:next w:val="292"/>
    <w:qFormat/>
    <w:uiPriority w:val="0"/>
    <w:pPr>
      <w:spacing w:line="448" w:lineRule="atLeast"/>
    </w:pPr>
    <w:rPr>
      <w:rFonts w:ascii="Arial" w:hAnsi="Arial" w:cs="Arial"/>
      <w:color w:val="auto"/>
    </w:rPr>
  </w:style>
  <w:style w:type="paragraph" w:customStyle="1" w:styleId="1649">
    <w:name w:val="CM10"/>
    <w:basedOn w:val="292"/>
    <w:next w:val="292"/>
    <w:qFormat/>
    <w:uiPriority w:val="0"/>
    <w:pPr>
      <w:spacing w:line="451" w:lineRule="atLeast"/>
    </w:pPr>
    <w:rPr>
      <w:rFonts w:ascii="Arial" w:hAnsi="Arial" w:cs="Arial"/>
      <w:color w:val="auto"/>
    </w:rPr>
  </w:style>
  <w:style w:type="paragraph" w:customStyle="1" w:styleId="1650">
    <w:name w:val="CM29"/>
    <w:basedOn w:val="292"/>
    <w:next w:val="292"/>
    <w:qFormat/>
    <w:uiPriority w:val="0"/>
    <w:pPr>
      <w:spacing w:line="451" w:lineRule="atLeast"/>
    </w:pPr>
    <w:rPr>
      <w:rFonts w:ascii="Arial" w:hAnsi="Arial" w:cs="Arial"/>
      <w:color w:val="auto"/>
    </w:rPr>
  </w:style>
  <w:style w:type="paragraph" w:customStyle="1" w:styleId="1651">
    <w:name w:val="CM81"/>
    <w:basedOn w:val="292"/>
    <w:next w:val="292"/>
    <w:qFormat/>
    <w:uiPriority w:val="0"/>
    <w:pPr>
      <w:spacing w:after="323"/>
    </w:pPr>
    <w:rPr>
      <w:rFonts w:ascii="Arial" w:hAnsi="Arial" w:cs="Arial"/>
      <w:color w:val="auto"/>
    </w:rPr>
  </w:style>
  <w:style w:type="paragraph" w:customStyle="1" w:styleId="1652">
    <w:name w:val="CM91"/>
    <w:basedOn w:val="292"/>
    <w:next w:val="292"/>
    <w:qFormat/>
    <w:uiPriority w:val="0"/>
    <w:pPr>
      <w:spacing w:after="68"/>
    </w:pPr>
    <w:rPr>
      <w:rFonts w:ascii="Arial" w:hAnsi="Arial" w:cs="Arial"/>
      <w:color w:val="auto"/>
    </w:rPr>
  </w:style>
  <w:style w:type="character" w:customStyle="1" w:styleId="1653">
    <w:name w:val="样式 小四 加粗"/>
    <w:basedOn w:val="88"/>
    <w:qFormat/>
    <w:uiPriority w:val="0"/>
    <w:rPr>
      <w:b/>
      <w:bCs/>
      <w:sz w:val="24"/>
    </w:rPr>
  </w:style>
  <w:style w:type="paragraph" w:customStyle="1" w:styleId="1654">
    <w:name w:val="样式 正文文本缩进 3 + 小四 加粗"/>
    <w:basedOn w:val="69"/>
    <w:qFormat/>
    <w:uiPriority w:val="0"/>
    <w:pPr>
      <w:ind w:left="0" w:leftChars="0"/>
    </w:pPr>
    <w:rPr>
      <w:rFonts w:ascii="Times New Roman" w:hAnsi="Times New Roman" w:cs="宋体"/>
      <w:b/>
      <w:bCs/>
      <w:sz w:val="24"/>
      <w:szCs w:val="20"/>
    </w:rPr>
  </w:style>
  <w:style w:type="character" w:customStyle="1" w:styleId="1655">
    <w:name w:val="EmailStyle12321"/>
    <w:basedOn w:val="88"/>
    <w:qFormat/>
    <w:uiPriority w:val="0"/>
    <w:rPr>
      <w:rFonts w:ascii="Arial" w:hAnsi="Arial" w:eastAsia="宋体" w:cs="Arial"/>
      <w:color w:val="auto"/>
      <w:sz w:val="20"/>
    </w:rPr>
  </w:style>
  <w:style w:type="character" w:customStyle="1" w:styleId="1656">
    <w:name w:val="EmailStyle12331"/>
    <w:basedOn w:val="88"/>
    <w:qFormat/>
    <w:uiPriority w:val="0"/>
    <w:rPr>
      <w:rFonts w:ascii="Arial" w:hAnsi="Arial" w:eastAsia="宋体" w:cs="Arial"/>
      <w:color w:val="auto"/>
      <w:sz w:val="20"/>
    </w:rPr>
  </w:style>
  <w:style w:type="character" w:customStyle="1" w:styleId="1657">
    <w:name w:val="EmailStyle12341"/>
    <w:basedOn w:val="88"/>
    <w:qFormat/>
    <w:uiPriority w:val="0"/>
    <w:rPr>
      <w:rFonts w:ascii="Arial" w:hAnsi="Arial" w:eastAsia="宋体" w:cs="Arial"/>
      <w:color w:val="auto"/>
      <w:sz w:val="20"/>
    </w:rPr>
  </w:style>
  <w:style w:type="character" w:customStyle="1" w:styleId="1658">
    <w:name w:val="EmailStyle12351"/>
    <w:basedOn w:val="88"/>
    <w:qFormat/>
    <w:uiPriority w:val="0"/>
    <w:rPr>
      <w:rFonts w:ascii="Arial" w:hAnsi="Arial" w:eastAsia="宋体" w:cs="Arial"/>
      <w:color w:val="auto"/>
      <w:sz w:val="20"/>
    </w:rPr>
  </w:style>
  <w:style w:type="character" w:customStyle="1" w:styleId="1659">
    <w:name w:val="EmailStyle12361"/>
    <w:basedOn w:val="88"/>
    <w:qFormat/>
    <w:uiPriority w:val="0"/>
    <w:rPr>
      <w:rFonts w:ascii="Arial" w:hAnsi="Arial" w:eastAsia="宋体" w:cs="Arial"/>
      <w:color w:val="auto"/>
      <w:sz w:val="20"/>
    </w:rPr>
  </w:style>
  <w:style w:type="character" w:customStyle="1" w:styleId="1660">
    <w:name w:val="EmailStyle12371"/>
    <w:basedOn w:val="88"/>
    <w:qFormat/>
    <w:uiPriority w:val="0"/>
    <w:rPr>
      <w:rFonts w:ascii="Arial" w:hAnsi="Arial" w:eastAsia="宋体" w:cs="Arial"/>
      <w:color w:val="auto"/>
      <w:sz w:val="20"/>
    </w:rPr>
  </w:style>
  <w:style w:type="character" w:customStyle="1" w:styleId="1661">
    <w:name w:val="EmailStyle12381"/>
    <w:basedOn w:val="88"/>
    <w:qFormat/>
    <w:uiPriority w:val="0"/>
    <w:rPr>
      <w:rFonts w:ascii="Arial" w:hAnsi="Arial" w:eastAsia="宋体" w:cs="Arial"/>
      <w:color w:val="auto"/>
      <w:sz w:val="20"/>
    </w:rPr>
  </w:style>
  <w:style w:type="character" w:customStyle="1" w:styleId="1662">
    <w:name w:val="EmailStyle12391"/>
    <w:basedOn w:val="88"/>
    <w:qFormat/>
    <w:uiPriority w:val="0"/>
    <w:rPr>
      <w:rFonts w:ascii="Arial" w:hAnsi="Arial" w:eastAsia="宋体" w:cs="Arial"/>
      <w:color w:val="auto"/>
      <w:sz w:val="20"/>
    </w:rPr>
  </w:style>
  <w:style w:type="character" w:customStyle="1" w:styleId="1663">
    <w:name w:val="EmailStyle12401"/>
    <w:basedOn w:val="88"/>
    <w:qFormat/>
    <w:uiPriority w:val="0"/>
    <w:rPr>
      <w:rFonts w:ascii="Arial" w:hAnsi="Arial" w:eastAsia="宋体" w:cs="Arial"/>
      <w:color w:val="auto"/>
      <w:sz w:val="20"/>
    </w:rPr>
  </w:style>
  <w:style w:type="character" w:customStyle="1" w:styleId="1664">
    <w:name w:val="EmailStyle12411"/>
    <w:basedOn w:val="88"/>
    <w:qFormat/>
    <w:uiPriority w:val="0"/>
    <w:rPr>
      <w:rFonts w:ascii="Arial" w:hAnsi="Arial" w:eastAsia="宋体" w:cs="Arial"/>
      <w:color w:val="auto"/>
      <w:sz w:val="20"/>
    </w:rPr>
  </w:style>
  <w:style w:type="character" w:customStyle="1" w:styleId="1665">
    <w:name w:val="EmailStyle12421"/>
    <w:basedOn w:val="88"/>
    <w:qFormat/>
    <w:uiPriority w:val="0"/>
    <w:rPr>
      <w:rFonts w:ascii="Arial" w:hAnsi="Arial" w:eastAsia="宋体" w:cs="Arial"/>
      <w:color w:val="auto"/>
      <w:sz w:val="20"/>
    </w:rPr>
  </w:style>
  <w:style w:type="character" w:customStyle="1" w:styleId="1666">
    <w:name w:val="EmailStyle12431"/>
    <w:basedOn w:val="88"/>
    <w:qFormat/>
    <w:uiPriority w:val="0"/>
    <w:rPr>
      <w:rFonts w:ascii="Arial" w:hAnsi="Arial" w:eastAsia="宋体" w:cs="Arial"/>
      <w:color w:val="auto"/>
      <w:sz w:val="20"/>
    </w:rPr>
  </w:style>
  <w:style w:type="character" w:customStyle="1" w:styleId="1667">
    <w:name w:val="EmailStyle12441"/>
    <w:basedOn w:val="88"/>
    <w:qFormat/>
    <w:uiPriority w:val="0"/>
    <w:rPr>
      <w:rFonts w:ascii="Arial" w:hAnsi="Arial" w:eastAsia="宋体" w:cs="Arial"/>
      <w:color w:val="auto"/>
      <w:sz w:val="20"/>
    </w:rPr>
  </w:style>
  <w:style w:type="character" w:customStyle="1" w:styleId="1668">
    <w:name w:val="EmailStyle12451"/>
    <w:basedOn w:val="88"/>
    <w:qFormat/>
    <w:uiPriority w:val="0"/>
    <w:rPr>
      <w:rFonts w:ascii="Arial" w:hAnsi="Arial" w:eastAsia="宋体" w:cs="Arial"/>
      <w:color w:val="auto"/>
      <w:sz w:val="20"/>
    </w:rPr>
  </w:style>
  <w:style w:type="character" w:customStyle="1" w:styleId="1669">
    <w:name w:val="EmailStyle12461"/>
    <w:basedOn w:val="88"/>
    <w:qFormat/>
    <w:uiPriority w:val="0"/>
    <w:rPr>
      <w:rFonts w:ascii="Arial" w:hAnsi="Arial" w:eastAsia="宋体" w:cs="Arial"/>
      <w:color w:val="auto"/>
      <w:sz w:val="20"/>
    </w:rPr>
  </w:style>
  <w:style w:type="character" w:customStyle="1" w:styleId="1670">
    <w:name w:val="EmailStyle12471"/>
    <w:basedOn w:val="88"/>
    <w:qFormat/>
    <w:uiPriority w:val="0"/>
    <w:rPr>
      <w:rFonts w:ascii="Arial" w:hAnsi="Arial" w:eastAsia="宋体" w:cs="Arial"/>
      <w:color w:val="auto"/>
      <w:sz w:val="20"/>
    </w:rPr>
  </w:style>
  <w:style w:type="character" w:customStyle="1" w:styleId="1671">
    <w:name w:val="EmailStyle12481"/>
    <w:basedOn w:val="88"/>
    <w:qFormat/>
    <w:uiPriority w:val="0"/>
    <w:rPr>
      <w:rFonts w:ascii="Arial" w:hAnsi="Arial" w:eastAsia="宋体" w:cs="Arial"/>
      <w:color w:val="auto"/>
      <w:sz w:val="20"/>
    </w:rPr>
  </w:style>
  <w:style w:type="character" w:customStyle="1" w:styleId="1672">
    <w:name w:val="EmailStyle12491"/>
    <w:basedOn w:val="88"/>
    <w:qFormat/>
    <w:uiPriority w:val="0"/>
    <w:rPr>
      <w:rFonts w:ascii="Arial" w:hAnsi="Arial" w:eastAsia="宋体" w:cs="Arial"/>
      <w:color w:val="auto"/>
      <w:sz w:val="20"/>
    </w:rPr>
  </w:style>
  <w:style w:type="character" w:customStyle="1" w:styleId="1673">
    <w:name w:val="EmailStyle12501"/>
    <w:basedOn w:val="88"/>
    <w:qFormat/>
    <w:uiPriority w:val="0"/>
    <w:rPr>
      <w:rFonts w:ascii="Arial" w:hAnsi="Arial" w:eastAsia="宋体" w:cs="Arial"/>
      <w:color w:val="auto"/>
      <w:sz w:val="20"/>
    </w:rPr>
  </w:style>
  <w:style w:type="character" w:customStyle="1" w:styleId="1674">
    <w:name w:val="EmailStyle12511"/>
    <w:basedOn w:val="88"/>
    <w:qFormat/>
    <w:uiPriority w:val="0"/>
    <w:rPr>
      <w:rFonts w:ascii="Arial" w:hAnsi="Arial" w:eastAsia="宋体" w:cs="Arial"/>
      <w:color w:val="auto"/>
      <w:sz w:val="20"/>
    </w:rPr>
  </w:style>
  <w:style w:type="character" w:customStyle="1" w:styleId="1675">
    <w:name w:val="EmailStyle12521"/>
    <w:basedOn w:val="88"/>
    <w:qFormat/>
    <w:uiPriority w:val="0"/>
    <w:rPr>
      <w:rFonts w:ascii="Arial" w:hAnsi="Arial" w:eastAsia="宋体" w:cs="Arial"/>
      <w:color w:val="auto"/>
      <w:sz w:val="20"/>
    </w:rPr>
  </w:style>
  <w:style w:type="character" w:customStyle="1" w:styleId="1676">
    <w:name w:val="EmailStyle12531"/>
    <w:basedOn w:val="88"/>
    <w:qFormat/>
    <w:uiPriority w:val="0"/>
    <w:rPr>
      <w:rFonts w:ascii="Arial" w:hAnsi="Arial" w:eastAsia="宋体" w:cs="Arial"/>
      <w:color w:val="auto"/>
      <w:sz w:val="20"/>
    </w:rPr>
  </w:style>
  <w:style w:type="character" w:customStyle="1" w:styleId="1677">
    <w:name w:val="EmailStyle12541"/>
    <w:basedOn w:val="88"/>
    <w:qFormat/>
    <w:uiPriority w:val="0"/>
    <w:rPr>
      <w:rFonts w:ascii="Arial" w:hAnsi="Arial" w:eastAsia="宋体" w:cs="Arial"/>
      <w:color w:val="auto"/>
      <w:sz w:val="20"/>
    </w:rPr>
  </w:style>
  <w:style w:type="character" w:customStyle="1" w:styleId="1678">
    <w:name w:val="EmailStyle12551"/>
    <w:basedOn w:val="88"/>
    <w:qFormat/>
    <w:uiPriority w:val="0"/>
    <w:rPr>
      <w:rFonts w:ascii="Arial" w:hAnsi="Arial" w:eastAsia="宋体" w:cs="Arial"/>
      <w:color w:val="auto"/>
      <w:sz w:val="20"/>
    </w:rPr>
  </w:style>
  <w:style w:type="character" w:customStyle="1" w:styleId="1679">
    <w:name w:val="EmailStyle12561"/>
    <w:basedOn w:val="88"/>
    <w:qFormat/>
    <w:uiPriority w:val="0"/>
    <w:rPr>
      <w:rFonts w:ascii="Arial" w:hAnsi="Arial" w:eastAsia="宋体" w:cs="Arial"/>
      <w:color w:val="auto"/>
      <w:sz w:val="20"/>
    </w:rPr>
  </w:style>
  <w:style w:type="character" w:customStyle="1" w:styleId="1680">
    <w:name w:val="EmailStyle12571"/>
    <w:basedOn w:val="88"/>
    <w:qFormat/>
    <w:uiPriority w:val="0"/>
    <w:rPr>
      <w:rFonts w:ascii="Arial" w:hAnsi="Arial" w:eastAsia="宋体" w:cs="Arial"/>
      <w:color w:val="auto"/>
      <w:sz w:val="20"/>
    </w:rPr>
  </w:style>
  <w:style w:type="character" w:customStyle="1" w:styleId="1681">
    <w:name w:val="EmailStyle12661"/>
    <w:basedOn w:val="88"/>
    <w:qFormat/>
    <w:uiPriority w:val="0"/>
    <w:rPr>
      <w:rFonts w:ascii="Arial" w:hAnsi="Arial" w:eastAsia="宋体" w:cs="Arial"/>
      <w:color w:val="auto"/>
      <w:sz w:val="20"/>
    </w:rPr>
  </w:style>
  <w:style w:type="character" w:customStyle="1" w:styleId="1682">
    <w:name w:val="EmailStyle12671"/>
    <w:basedOn w:val="88"/>
    <w:qFormat/>
    <w:uiPriority w:val="0"/>
    <w:rPr>
      <w:rFonts w:ascii="Arial" w:hAnsi="Arial" w:eastAsia="宋体" w:cs="Arial"/>
      <w:color w:val="auto"/>
      <w:sz w:val="20"/>
    </w:rPr>
  </w:style>
  <w:style w:type="character" w:customStyle="1" w:styleId="1683">
    <w:name w:val="EmailStyle12681"/>
    <w:basedOn w:val="88"/>
    <w:qFormat/>
    <w:uiPriority w:val="0"/>
    <w:rPr>
      <w:rFonts w:ascii="Arial" w:hAnsi="Arial" w:eastAsia="宋体" w:cs="Arial"/>
      <w:color w:val="auto"/>
      <w:sz w:val="20"/>
    </w:rPr>
  </w:style>
  <w:style w:type="character" w:customStyle="1" w:styleId="1684">
    <w:name w:val="EmailStyle12691"/>
    <w:basedOn w:val="88"/>
    <w:qFormat/>
    <w:uiPriority w:val="0"/>
    <w:rPr>
      <w:rFonts w:ascii="Arial" w:hAnsi="Arial" w:eastAsia="宋体" w:cs="Arial"/>
      <w:color w:val="auto"/>
      <w:sz w:val="20"/>
    </w:rPr>
  </w:style>
  <w:style w:type="character" w:customStyle="1" w:styleId="1685">
    <w:name w:val="EmailStyle12701"/>
    <w:basedOn w:val="88"/>
    <w:qFormat/>
    <w:uiPriority w:val="0"/>
    <w:rPr>
      <w:rFonts w:ascii="Arial" w:hAnsi="Arial" w:eastAsia="宋体" w:cs="Arial"/>
      <w:color w:val="auto"/>
      <w:sz w:val="20"/>
    </w:rPr>
  </w:style>
  <w:style w:type="character" w:customStyle="1" w:styleId="1686">
    <w:name w:val="EmailStyle12711"/>
    <w:basedOn w:val="88"/>
    <w:qFormat/>
    <w:uiPriority w:val="0"/>
    <w:rPr>
      <w:rFonts w:ascii="Arial" w:hAnsi="Arial" w:eastAsia="宋体" w:cs="Arial"/>
      <w:color w:val="auto"/>
      <w:sz w:val="20"/>
    </w:rPr>
  </w:style>
  <w:style w:type="character" w:customStyle="1" w:styleId="1687">
    <w:name w:val="EmailStyle12721"/>
    <w:basedOn w:val="88"/>
    <w:qFormat/>
    <w:uiPriority w:val="0"/>
    <w:rPr>
      <w:rFonts w:ascii="Arial" w:hAnsi="Arial" w:eastAsia="宋体" w:cs="Arial"/>
      <w:color w:val="auto"/>
      <w:sz w:val="20"/>
    </w:rPr>
  </w:style>
  <w:style w:type="character" w:customStyle="1" w:styleId="1688">
    <w:name w:val="EmailStyle12731"/>
    <w:basedOn w:val="88"/>
    <w:qFormat/>
    <w:uiPriority w:val="0"/>
    <w:rPr>
      <w:rFonts w:ascii="Arial" w:hAnsi="Arial" w:eastAsia="宋体" w:cs="Arial"/>
      <w:color w:val="auto"/>
      <w:sz w:val="20"/>
    </w:rPr>
  </w:style>
  <w:style w:type="character" w:customStyle="1" w:styleId="1689">
    <w:name w:val="EmailStyle12741"/>
    <w:basedOn w:val="88"/>
    <w:qFormat/>
    <w:uiPriority w:val="0"/>
    <w:rPr>
      <w:rFonts w:ascii="Arial" w:hAnsi="Arial" w:eastAsia="宋体" w:cs="Arial"/>
      <w:color w:val="auto"/>
      <w:sz w:val="20"/>
    </w:rPr>
  </w:style>
  <w:style w:type="character" w:customStyle="1" w:styleId="1690">
    <w:name w:val="EmailStyle12751"/>
    <w:basedOn w:val="88"/>
    <w:qFormat/>
    <w:uiPriority w:val="0"/>
    <w:rPr>
      <w:rFonts w:ascii="Arial" w:hAnsi="Arial" w:eastAsia="宋体" w:cs="Arial"/>
      <w:color w:val="auto"/>
      <w:sz w:val="20"/>
    </w:rPr>
  </w:style>
  <w:style w:type="character" w:customStyle="1" w:styleId="1691">
    <w:name w:val="EmailStyle12761"/>
    <w:basedOn w:val="88"/>
    <w:qFormat/>
    <w:uiPriority w:val="0"/>
    <w:rPr>
      <w:rFonts w:ascii="Arial" w:hAnsi="Arial" w:eastAsia="宋体" w:cs="Arial"/>
      <w:color w:val="auto"/>
      <w:sz w:val="20"/>
    </w:rPr>
  </w:style>
  <w:style w:type="character" w:customStyle="1" w:styleId="1692">
    <w:name w:val="EmailStyle12771"/>
    <w:basedOn w:val="88"/>
    <w:qFormat/>
    <w:uiPriority w:val="0"/>
    <w:rPr>
      <w:rFonts w:ascii="Arial" w:hAnsi="Arial" w:eastAsia="宋体" w:cs="Arial"/>
      <w:color w:val="auto"/>
      <w:sz w:val="20"/>
    </w:rPr>
  </w:style>
  <w:style w:type="character" w:customStyle="1" w:styleId="1693">
    <w:name w:val="EmailStyle12781"/>
    <w:basedOn w:val="88"/>
    <w:qFormat/>
    <w:uiPriority w:val="0"/>
    <w:rPr>
      <w:rFonts w:ascii="Arial" w:hAnsi="Arial" w:eastAsia="宋体" w:cs="Arial"/>
      <w:color w:val="auto"/>
      <w:sz w:val="20"/>
    </w:rPr>
  </w:style>
  <w:style w:type="character" w:customStyle="1" w:styleId="1694">
    <w:name w:val="EmailStyle12791"/>
    <w:basedOn w:val="88"/>
    <w:qFormat/>
    <w:uiPriority w:val="0"/>
    <w:rPr>
      <w:rFonts w:ascii="Arial" w:hAnsi="Arial" w:eastAsia="宋体" w:cs="Arial"/>
      <w:color w:val="auto"/>
      <w:sz w:val="20"/>
    </w:rPr>
  </w:style>
  <w:style w:type="character" w:customStyle="1" w:styleId="1695">
    <w:name w:val="EmailStyle12801"/>
    <w:basedOn w:val="88"/>
    <w:qFormat/>
    <w:uiPriority w:val="0"/>
    <w:rPr>
      <w:rFonts w:ascii="Arial" w:hAnsi="Arial" w:eastAsia="宋体" w:cs="Arial"/>
      <w:color w:val="auto"/>
      <w:sz w:val="20"/>
    </w:rPr>
  </w:style>
  <w:style w:type="character" w:customStyle="1" w:styleId="1696">
    <w:name w:val="EmailStyle12811"/>
    <w:basedOn w:val="88"/>
    <w:qFormat/>
    <w:uiPriority w:val="0"/>
    <w:rPr>
      <w:rFonts w:ascii="Arial" w:hAnsi="Arial" w:eastAsia="宋体" w:cs="Arial"/>
      <w:color w:val="auto"/>
      <w:sz w:val="20"/>
    </w:rPr>
  </w:style>
  <w:style w:type="character" w:customStyle="1" w:styleId="1697">
    <w:name w:val="EmailStyle12821"/>
    <w:basedOn w:val="88"/>
    <w:qFormat/>
    <w:uiPriority w:val="0"/>
    <w:rPr>
      <w:rFonts w:ascii="Arial" w:hAnsi="Arial" w:eastAsia="宋体" w:cs="Arial"/>
      <w:color w:val="auto"/>
      <w:sz w:val="20"/>
    </w:rPr>
  </w:style>
  <w:style w:type="character" w:customStyle="1" w:styleId="1698">
    <w:name w:val="EmailStyle12831"/>
    <w:basedOn w:val="88"/>
    <w:qFormat/>
    <w:uiPriority w:val="0"/>
    <w:rPr>
      <w:rFonts w:ascii="Arial" w:hAnsi="Arial" w:eastAsia="宋体" w:cs="Arial"/>
      <w:color w:val="auto"/>
      <w:sz w:val="20"/>
    </w:rPr>
  </w:style>
  <w:style w:type="character" w:customStyle="1" w:styleId="1699">
    <w:name w:val="EmailStyle12841"/>
    <w:basedOn w:val="88"/>
    <w:qFormat/>
    <w:uiPriority w:val="0"/>
    <w:rPr>
      <w:rFonts w:ascii="Arial" w:hAnsi="Arial" w:eastAsia="宋体" w:cs="Arial"/>
      <w:color w:val="auto"/>
      <w:sz w:val="20"/>
    </w:rPr>
  </w:style>
  <w:style w:type="character" w:customStyle="1" w:styleId="1700">
    <w:name w:val="EmailStyle12851"/>
    <w:basedOn w:val="88"/>
    <w:qFormat/>
    <w:uiPriority w:val="0"/>
    <w:rPr>
      <w:rFonts w:ascii="Arial" w:hAnsi="Arial" w:eastAsia="宋体" w:cs="Arial"/>
      <w:color w:val="auto"/>
      <w:sz w:val="20"/>
    </w:rPr>
  </w:style>
  <w:style w:type="character" w:customStyle="1" w:styleId="1701">
    <w:name w:val="EmailStyle12861"/>
    <w:basedOn w:val="88"/>
    <w:qFormat/>
    <w:uiPriority w:val="0"/>
    <w:rPr>
      <w:rFonts w:ascii="Arial" w:hAnsi="Arial" w:eastAsia="宋体" w:cs="Arial"/>
      <w:color w:val="auto"/>
      <w:sz w:val="20"/>
    </w:rPr>
  </w:style>
  <w:style w:type="character" w:customStyle="1" w:styleId="1702">
    <w:name w:val="EmailStyle12871"/>
    <w:basedOn w:val="88"/>
    <w:qFormat/>
    <w:uiPriority w:val="0"/>
    <w:rPr>
      <w:rFonts w:ascii="Arial" w:hAnsi="Arial" w:eastAsia="宋体" w:cs="Arial"/>
      <w:color w:val="auto"/>
      <w:sz w:val="20"/>
    </w:rPr>
  </w:style>
  <w:style w:type="character" w:customStyle="1" w:styleId="1703">
    <w:name w:val="EmailStyle12881"/>
    <w:basedOn w:val="88"/>
    <w:qFormat/>
    <w:uiPriority w:val="0"/>
    <w:rPr>
      <w:rFonts w:ascii="Arial" w:hAnsi="Arial" w:eastAsia="宋体" w:cs="Arial"/>
      <w:color w:val="auto"/>
      <w:sz w:val="20"/>
    </w:rPr>
  </w:style>
  <w:style w:type="character" w:customStyle="1" w:styleId="1704">
    <w:name w:val="EmailStyle12891"/>
    <w:basedOn w:val="88"/>
    <w:qFormat/>
    <w:uiPriority w:val="0"/>
    <w:rPr>
      <w:rFonts w:ascii="Arial" w:hAnsi="Arial" w:eastAsia="宋体" w:cs="Arial"/>
      <w:color w:val="auto"/>
      <w:sz w:val="20"/>
    </w:rPr>
  </w:style>
  <w:style w:type="character" w:customStyle="1" w:styleId="1705">
    <w:name w:val="EmailStyle12901"/>
    <w:basedOn w:val="88"/>
    <w:qFormat/>
    <w:uiPriority w:val="0"/>
    <w:rPr>
      <w:rFonts w:ascii="Arial" w:hAnsi="Arial" w:eastAsia="宋体" w:cs="Arial"/>
      <w:color w:val="auto"/>
      <w:sz w:val="20"/>
    </w:rPr>
  </w:style>
  <w:style w:type="character" w:customStyle="1" w:styleId="1706">
    <w:name w:val="EmailStyle12911"/>
    <w:basedOn w:val="88"/>
    <w:qFormat/>
    <w:uiPriority w:val="0"/>
    <w:rPr>
      <w:rFonts w:ascii="Arial" w:hAnsi="Arial" w:eastAsia="宋体" w:cs="Arial"/>
      <w:color w:val="auto"/>
      <w:sz w:val="20"/>
    </w:rPr>
  </w:style>
  <w:style w:type="character" w:customStyle="1" w:styleId="1707">
    <w:name w:val="EmailStyle12921"/>
    <w:basedOn w:val="88"/>
    <w:qFormat/>
    <w:uiPriority w:val="0"/>
    <w:rPr>
      <w:rFonts w:ascii="Arial" w:hAnsi="Arial" w:eastAsia="宋体" w:cs="Arial"/>
      <w:color w:val="auto"/>
      <w:sz w:val="20"/>
    </w:rPr>
  </w:style>
  <w:style w:type="character" w:customStyle="1" w:styleId="1708">
    <w:name w:val="EmailStyle12931"/>
    <w:basedOn w:val="88"/>
    <w:qFormat/>
    <w:uiPriority w:val="0"/>
    <w:rPr>
      <w:rFonts w:ascii="Arial" w:hAnsi="Arial" w:eastAsia="宋体" w:cs="Arial"/>
      <w:color w:val="auto"/>
      <w:sz w:val="20"/>
    </w:rPr>
  </w:style>
  <w:style w:type="character" w:customStyle="1" w:styleId="1709">
    <w:name w:val="EmailStyle12941"/>
    <w:basedOn w:val="88"/>
    <w:qFormat/>
    <w:uiPriority w:val="0"/>
    <w:rPr>
      <w:rFonts w:ascii="Arial" w:hAnsi="Arial" w:eastAsia="宋体" w:cs="Arial"/>
      <w:color w:val="auto"/>
      <w:sz w:val="20"/>
    </w:rPr>
  </w:style>
  <w:style w:type="paragraph" w:customStyle="1" w:styleId="1710">
    <w:name w:val="修订版本号1"/>
    <w:qFormat/>
    <w:uiPriority w:val="0"/>
    <w:rPr>
      <w:rFonts w:ascii="Times New Roman" w:hAnsi="Times New Roman" w:eastAsia="宋体" w:cs="Times New Roman"/>
      <w:kern w:val="2"/>
      <w:sz w:val="21"/>
      <w:szCs w:val="24"/>
      <w:lang w:val="en-US" w:eastAsia="zh-CN" w:bidi="ar-SA"/>
    </w:rPr>
  </w:style>
  <w:style w:type="character" w:customStyle="1" w:styleId="1711">
    <w:name w:val="1级标题 字符"/>
    <w:basedOn w:val="1082"/>
    <w:link w:val="1109"/>
    <w:qFormat/>
    <w:uiPriority w:val="0"/>
    <w:rPr>
      <w:rFonts w:ascii="微软雅黑" w:hAnsi="微软雅黑" w:eastAsia="微软雅黑"/>
      <w:sz w:val="21"/>
      <w:szCs w:val="28"/>
    </w:rPr>
  </w:style>
  <w:style w:type="character" w:customStyle="1" w:styleId="1712">
    <w:name w:val="正文段落样式 字符"/>
    <w:basedOn w:val="88"/>
    <w:link w:val="1111"/>
    <w:qFormat/>
    <w:uiPriority w:val="0"/>
    <w:rPr>
      <w:rFonts w:ascii="宋体" w:hAnsi="宋体" w:eastAsia="宋体" w:cs="宋体"/>
      <w:sz w:val="24"/>
      <w:szCs w:val="20"/>
    </w:rPr>
  </w:style>
  <w:style w:type="character" w:customStyle="1" w:styleId="1713">
    <w:name w:val="2级标题 字符"/>
    <w:basedOn w:val="1711"/>
    <w:link w:val="1108"/>
    <w:qFormat/>
    <w:uiPriority w:val="0"/>
    <w:rPr>
      <w:bCs/>
    </w:rPr>
  </w:style>
  <w:style w:type="character" w:customStyle="1" w:styleId="1714">
    <w:name w:val="3级标题 字符"/>
    <w:basedOn w:val="1712"/>
    <w:link w:val="1107"/>
    <w:qFormat/>
    <w:uiPriority w:val="0"/>
    <w:rPr>
      <w:rFonts w:ascii="微软雅黑" w:hAnsi="微软雅黑" w:eastAsia="微软雅黑" w:cs="Times New Roman"/>
      <w:b/>
      <w:bCs/>
      <w:sz w:val="21"/>
    </w:rPr>
  </w:style>
  <w:style w:type="character" w:customStyle="1" w:styleId="1715">
    <w:name w:val="4级标题 字符"/>
    <w:basedOn w:val="1712"/>
    <w:link w:val="1110"/>
    <w:qFormat/>
    <w:uiPriority w:val="0"/>
    <w:rPr>
      <w:rFonts w:ascii="微软雅黑 Light" w:hAnsi="微软雅黑 Light" w:eastAsia="微软雅黑 Light" w:cs="Times New Roman"/>
      <w:bCs/>
      <w:sz w:val="21"/>
      <w:szCs w:val="28"/>
    </w:rPr>
  </w:style>
  <w:style w:type="paragraph" w:customStyle="1" w:styleId="1716">
    <w:name w:val="样式13"/>
    <w:basedOn w:val="1111"/>
    <w:qFormat/>
    <w:uiPriority w:val="0"/>
    <w:pPr>
      <w:ind w:firstLine="0" w:firstLineChars="0"/>
    </w:pPr>
  </w:style>
  <w:style w:type="table" w:customStyle="1" w:styleId="1717">
    <w:name w:val="表格样式"/>
    <w:basedOn w:val="85"/>
    <w:qFormat/>
    <w:uiPriority w:val="99"/>
    <w:rPr>
      <w:rFonts w:ascii="Calibri" w:hAnsi="Calibri" w:eastAsia="宋体" w:cs="Times New Roman"/>
      <w:sz w:val="24"/>
    </w:rPr>
    <w:tblPr>
      <w:tblCellMar>
        <w:top w:w="0" w:type="dxa"/>
        <w:left w:w="108" w:type="dxa"/>
        <w:bottom w:w="0" w:type="dxa"/>
        <w:right w:w="108" w:type="dxa"/>
      </w:tblCellMar>
    </w:tblPr>
  </w:style>
  <w:style w:type="paragraph" w:customStyle="1" w:styleId="1718">
    <w:name w:val="表格样式1"/>
    <w:basedOn w:val="1"/>
    <w:qFormat/>
    <w:uiPriority w:val="0"/>
    <w:pPr>
      <w:spacing w:line="360" w:lineRule="auto"/>
    </w:pPr>
    <w:rPr>
      <w:rFonts w:ascii="宋体" w:hAnsi="宋体" w:eastAsia="宋体" w:cs="Times New Roman"/>
      <w:color w:val="000000"/>
      <w:sz w:val="24"/>
      <w:szCs w:val="21"/>
    </w:rPr>
  </w:style>
  <w:style w:type="table" w:customStyle="1" w:styleId="1719">
    <w:name w:val="网格型5"/>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720">
    <w:name w:val="1正文 Char"/>
    <w:link w:val="1721"/>
    <w:qFormat/>
    <w:locked/>
    <w:uiPriority w:val="0"/>
    <w:rPr>
      <w:rFonts w:ascii="宋体" w:hAnsi="宋体"/>
      <w:color w:val="000000"/>
      <w:sz w:val="24"/>
      <w:szCs w:val="24"/>
    </w:rPr>
  </w:style>
  <w:style w:type="paragraph" w:customStyle="1" w:styleId="1721">
    <w:name w:val="1正文"/>
    <w:basedOn w:val="1"/>
    <w:link w:val="1720"/>
    <w:qFormat/>
    <w:uiPriority w:val="0"/>
    <w:pPr>
      <w:wordWrap w:val="0"/>
      <w:spacing w:line="360" w:lineRule="auto"/>
      <w:ind w:firstLine="480"/>
    </w:pPr>
    <w:rPr>
      <w:rFonts w:ascii="宋体" w:hAnsi="宋体"/>
      <w:color w:val="000000"/>
      <w:sz w:val="24"/>
      <w:szCs w:val="24"/>
    </w:rPr>
  </w:style>
  <w:style w:type="paragraph" w:customStyle="1" w:styleId="1722">
    <w:name w:val="正文中文"/>
    <w:basedOn w:val="1"/>
    <w:qFormat/>
    <w:uiPriority w:val="0"/>
    <w:pPr>
      <w:spacing w:beforeLines="50" w:afterLines="50" w:line="360" w:lineRule="auto"/>
      <w:ind w:firstLine="420" w:firstLineChars="200"/>
    </w:pPr>
    <w:rPr>
      <w:rFonts w:ascii="Arial" w:hAnsi="Arial" w:eastAsia="宋体" w:cs="Times New Roman"/>
      <w:sz w:val="24"/>
      <w:szCs w:val="21"/>
    </w:rPr>
  </w:style>
  <w:style w:type="paragraph" w:customStyle="1" w:styleId="1723">
    <w:name w:val="Indented List 1"/>
    <w:basedOn w:val="3"/>
    <w:next w:val="3"/>
    <w:qFormat/>
    <w:uiPriority w:val="0"/>
    <w:pPr>
      <w:widowControl/>
      <w:numPr>
        <w:ilvl w:val="0"/>
        <w:numId w:val="59"/>
      </w:numPr>
      <w:tabs>
        <w:tab w:val="left" w:pos="2592"/>
        <w:tab w:val="left" w:pos="3168"/>
        <w:tab w:val="left" w:pos="3744"/>
        <w:tab w:val="left" w:pos="4320"/>
        <w:tab w:val="left" w:pos="4896"/>
        <w:tab w:val="left" w:pos="5472"/>
        <w:tab w:val="left" w:pos="6048"/>
        <w:tab w:val="left" w:pos="6624"/>
        <w:tab w:val="left" w:pos="7200"/>
        <w:tab w:val="left" w:pos="7776"/>
      </w:tabs>
      <w:adjustRightInd/>
      <w:spacing w:after="220" w:line="240" w:lineRule="auto"/>
      <w:ind w:left="1440" w:firstLine="0"/>
    </w:pPr>
    <w:rPr>
      <w:rFonts w:ascii="Times New Roman" w:hAnsi="Times New Roman" w:eastAsia="MS Mincho"/>
      <w:kern w:val="0"/>
      <w:sz w:val="22"/>
      <w:szCs w:val="20"/>
      <w:lang w:eastAsia="en-US"/>
    </w:rPr>
  </w:style>
  <w:style w:type="paragraph" w:customStyle="1" w:styleId="1724">
    <w:name w:val="CM26"/>
    <w:basedOn w:val="292"/>
    <w:next w:val="292"/>
    <w:qFormat/>
    <w:uiPriority w:val="0"/>
    <w:pPr>
      <w:spacing w:line="400" w:lineRule="atLeast"/>
    </w:pPr>
    <w:rPr>
      <w:rFonts w:hAnsi="Times New Roman"/>
      <w:color w:val="auto"/>
    </w:rPr>
  </w:style>
  <w:style w:type="table" w:customStyle="1" w:styleId="1725">
    <w:name w:val="网格型6"/>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726">
    <w:name w:val="未处理的提及1"/>
    <w:basedOn w:val="88"/>
    <w:semiHidden/>
    <w:unhideWhenUsed/>
    <w:qFormat/>
    <w:uiPriority w:val="99"/>
    <w:rPr>
      <w:color w:val="605E5C"/>
      <w:shd w:val="clear" w:color="auto" w:fill="E1DFDD"/>
    </w:rPr>
  </w:style>
  <w:style w:type="character" w:customStyle="1" w:styleId="1727">
    <w:name w:val="未处理的提及2"/>
    <w:basedOn w:val="88"/>
    <w:semiHidden/>
    <w:unhideWhenUsed/>
    <w:qFormat/>
    <w:uiPriority w:val="99"/>
    <w:rPr>
      <w:color w:val="605E5C"/>
      <w:shd w:val="clear" w:color="auto" w:fill="E1DFDD"/>
    </w:rPr>
  </w:style>
  <w:style w:type="character" w:customStyle="1" w:styleId="1728">
    <w:name w:val="未处理的提及3"/>
    <w:basedOn w:val="88"/>
    <w:semiHidden/>
    <w:unhideWhenUsed/>
    <w:qFormat/>
    <w:uiPriority w:val="99"/>
    <w:rPr>
      <w:color w:val="605E5C"/>
      <w:shd w:val="clear" w:color="auto" w:fill="E1DFDD"/>
    </w:rPr>
  </w:style>
  <w:style w:type="character" w:customStyle="1" w:styleId="1729">
    <w:name w:val="未处理的提及4"/>
    <w:basedOn w:val="88"/>
    <w:semiHidden/>
    <w:unhideWhenUsed/>
    <w:qFormat/>
    <w:uiPriority w:val="99"/>
    <w:rPr>
      <w:color w:val="605E5C"/>
      <w:shd w:val="clear" w:color="auto" w:fill="E1DFDD"/>
    </w:rPr>
  </w:style>
  <w:style w:type="paragraph" w:customStyle="1" w:styleId="1730">
    <w:name w:val="CM1"/>
    <w:basedOn w:val="292"/>
    <w:next w:val="292"/>
    <w:qFormat/>
    <w:uiPriority w:val="99"/>
    <w:rPr>
      <w:rFonts w:cs="Times New Roman"/>
      <w:color w:val="auto"/>
    </w:rPr>
  </w:style>
  <w:style w:type="paragraph" w:customStyle="1" w:styleId="1731">
    <w:name w:val="CM50"/>
    <w:basedOn w:val="292"/>
    <w:next w:val="292"/>
    <w:qFormat/>
    <w:uiPriority w:val="99"/>
    <w:rPr>
      <w:rFonts w:cs="Times New Roman"/>
      <w:color w:val="auto"/>
    </w:rPr>
  </w:style>
  <w:style w:type="paragraph" w:customStyle="1" w:styleId="1732">
    <w:name w:val="CM51"/>
    <w:basedOn w:val="292"/>
    <w:next w:val="292"/>
    <w:qFormat/>
    <w:uiPriority w:val="99"/>
    <w:rPr>
      <w:rFonts w:cs="Times New Roman"/>
      <w:color w:val="auto"/>
    </w:rPr>
  </w:style>
  <w:style w:type="paragraph" w:customStyle="1" w:styleId="1733">
    <w:name w:val="CM2"/>
    <w:basedOn w:val="292"/>
    <w:next w:val="292"/>
    <w:qFormat/>
    <w:uiPriority w:val="99"/>
    <w:pPr>
      <w:spacing w:line="471" w:lineRule="atLeast"/>
    </w:pPr>
    <w:rPr>
      <w:rFonts w:cs="Times New Roman"/>
      <w:color w:val="auto"/>
    </w:rPr>
  </w:style>
  <w:style w:type="paragraph" w:customStyle="1" w:styleId="1734">
    <w:name w:val="CM4"/>
    <w:basedOn w:val="292"/>
    <w:next w:val="292"/>
    <w:qFormat/>
    <w:uiPriority w:val="99"/>
    <w:pPr>
      <w:spacing w:line="468" w:lineRule="atLeast"/>
    </w:pPr>
    <w:rPr>
      <w:rFonts w:cs="Times New Roman"/>
      <w:color w:val="auto"/>
    </w:rPr>
  </w:style>
  <w:style w:type="paragraph" w:customStyle="1" w:styleId="1735">
    <w:name w:val="CM7"/>
    <w:basedOn w:val="292"/>
    <w:next w:val="292"/>
    <w:qFormat/>
    <w:uiPriority w:val="99"/>
    <w:pPr>
      <w:spacing w:line="468" w:lineRule="atLeast"/>
    </w:pPr>
    <w:rPr>
      <w:rFonts w:cs="Times New Roman"/>
      <w:color w:val="auto"/>
    </w:rPr>
  </w:style>
  <w:style w:type="paragraph" w:customStyle="1" w:styleId="1736">
    <w:name w:val="CM3"/>
    <w:basedOn w:val="292"/>
    <w:next w:val="292"/>
    <w:qFormat/>
    <w:uiPriority w:val="99"/>
    <w:pPr>
      <w:spacing w:line="471" w:lineRule="atLeast"/>
    </w:pPr>
    <w:rPr>
      <w:rFonts w:cs="Times New Roman"/>
      <w:color w:val="auto"/>
    </w:rPr>
  </w:style>
  <w:style w:type="paragraph" w:customStyle="1" w:styleId="1737">
    <w:name w:val="CM8"/>
    <w:basedOn w:val="292"/>
    <w:next w:val="292"/>
    <w:qFormat/>
    <w:uiPriority w:val="99"/>
    <w:pPr>
      <w:spacing w:line="471" w:lineRule="atLeast"/>
    </w:pPr>
    <w:rPr>
      <w:rFonts w:cs="Times New Roman"/>
      <w:color w:val="auto"/>
    </w:rPr>
  </w:style>
  <w:style w:type="paragraph" w:customStyle="1" w:styleId="1738">
    <w:name w:val="CM9"/>
    <w:basedOn w:val="292"/>
    <w:next w:val="292"/>
    <w:qFormat/>
    <w:uiPriority w:val="99"/>
    <w:pPr>
      <w:spacing w:line="468" w:lineRule="atLeast"/>
    </w:pPr>
    <w:rPr>
      <w:rFonts w:cs="Times New Roman"/>
      <w:color w:val="auto"/>
    </w:rPr>
  </w:style>
  <w:style w:type="paragraph" w:customStyle="1" w:styleId="1739">
    <w:name w:val="CM54"/>
    <w:basedOn w:val="292"/>
    <w:next w:val="292"/>
    <w:qFormat/>
    <w:uiPriority w:val="99"/>
    <w:rPr>
      <w:rFonts w:cs="Times New Roman"/>
      <w:color w:val="auto"/>
    </w:rPr>
  </w:style>
  <w:style w:type="paragraph" w:customStyle="1" w:styleId="1740">
    <w:name w:val="CM52"/>
    <w:basedOn w:val="292"/>
    <w:next w:val="292"/>
    <w:qFormat/>
    <w:uiPriority w:val="99"/>
    <w:rPr>
      <w:rFonts w:cs="Times New Roman"/>
      <w:color w:val="auto"/>
    </w:rPr>
  </w:style>
  <w:style w:type="paragraph" w:customStyle="1" w:styleId="1741">
    <w:name w:val="CM17"/>
    <w:basedOn w:val="292"/>
    <w:next w:val="292"/>
    <w:qFormat/>
    <w:uiPriority w:val="99"/>
    <w:pPr>
      <w:spacing w:line="468" w:lineRule="atLeast"/>
    </w:pPr>
    <w:rPr>
      <w:rFonts w:cs="Times New Roman"/>
      <w:color w:val="auto"/>
    </w:rPr>
  </w:style>
  <w:style w:type="paragraph" w:customStyle="1" w:styleId="1742">
    <w:name w:val="CM57"/>
    <w:basedOn w:val="292"/>
    <w:next w:val="292"/>
    <w:qFormat/>
    <w:uiPriority w:val="99"/>
    <w:rPr>
      <w:rFonts w:cs="Times New Roman"/>
      <w:color w:val="auto"/>
    </w:rPr>
  </w:style>
  <w:style w:type="paragraph" w:customStyle="1" w:styleId="1743">
    <w:name w:val="CM18"/>
    <w:basedOn w:val="292"/>
    <w:next w:val="292"/>
    <w:qFormat/>
    <w:uiPriority w:val="99"/>
    <w:pPr>
      <w:spacing w:line="471" w:lineRule="atLeast"/>
    </w:pPr>
    <w:rPr>
      <w:rFonts w:cs="Times New Roman"/>
      <w:color w:val="auto"/>
    </w:rPr>
  </w:style>
  <w:style w:type="paragraph" w:customStyle="1" w:styleId="1744">
    <w:name w:val="CM58"/>
    <w:basedOn w:val="292"/>
    <w:next w:val="292"/>
    <w:qFormat/>
    <w:uiPriority w:val="99"/>
    <w:rPr>
      <w:rFonts w:cs="Times New Roman"/>
      <w:color w:val="auto"/>
    </w:rPr>
  </w:style>
  <w:style w:type="paragraph" w:customStyle="1" w:styleId="1745">
    <w:name w:val="CM19"/>
    <w:basedOn w:val="292"/>
    <w:next w:val="292"/>
    <w:qFormat/>
    <w:uiPriority w:val="99"/>
    <w:pPr>
      <w:spacing w:line="468" w:lineRule="atLeast"/>
    </w:pPr>
    <w:rPr>
      <w:rFonts w:cs="Times New Roman"/>
      <w:color w:val="auto"/>
    </w:rPr>
  </w:style>
  <w:style w:type="paragraph" w:customStyle="1" w:styleId="1746">
    <w:name w:val="CM21"/>
    <w:basedOn w:val="292"/>
    <w:next w:val="292"/>
    <w:qFormat/>
    <w:uiPriority w:val="99"/>
    <w:pPr>
      <w:spacing w:line="508" w:lineRule="atLeast"/>
    </w:pPr>
    <w:rPr>
      <w:rFonts w:cs="Times New Roman"/>
      <w:color w:val="auto"/>
    </w:rPr>
  </w:style>
  <w:style w:type="paragraph" w:customStyle="1" w:styleId="1747">
    <w:name w:val="CM23"/>
    <w:basedOn w:val="292"/>
    <w:next w:val="292"/>
    <w:qFormat/>
    <w:uiPriority w:val="99"/>
    <w:pPr>
      <w:spacing w:line="468" w:lineRule="atLeast"/>
    </w:pPr>
    <w:rPr>
      <w:rFonts w:cs="Times New Roman"/>
      <w:color w:val="auto"/>
    </w:rPr>
  </w:style>
  <w:style w:type="paragraph" w:customStyle="1" w:styleId="1748">
    <w:name w:val="CM24"/>
    <w:basedOn w:val="292"/>
    <w:next w:val="292"/>
    <w:qFormat/>
    <w:uiPriority w:val="99"/>
    <w:pPr>
      <w:spacing w:line="471" w:lineRule="atLeast"/>
    </w:pPr>
    <w:rPr>
      <w:rFonts w:cs="Times New Roman"/>
      <w:color w:val="auto"/>
    </w:rPr>
  </w:style>
  <w:style w:type="paragraph" w:customStyle="1" w:styleId="1749">
    <w:name w:val="CM30"/>
    <w:basedOn w:val="292"/>
    <w:next w:val="292"/>
    <w:qFormat/>
    <w:uiPriority w:val="99"/>
    <w:pPr>
      <w:spacing w:line="408" w:lineRule="atLeast"/>
    </w:pPr>
    <w:rPr>
      <w:rFonts w:cs="Times New Roman"/>
      <w:color w:val="auto"/>
    </w:rPr>
  </w:style>
  <w:style w:type="paragraph" w:customStyle="1" w:styleId="1750">
    <w:name w:val="CM31"/>
    <w:basedOn w:val="292"/>
    <w:next w:val="292"/>
    <w:qFormat/>
    <w:uiPriority w:val="99"/>
    <w:pPr>
      <w:spacing w:line="500" w:lineRule="atLeast"/>
    </w:pPr>
    <w:rPr>
      <w:rFonts w:cs="Times New Roman"/>
      <w:color w:val="auto"/>
    </w:rPr>
  </w:style>
  <w:style w:type="paragraph" w:customStyle="1" w:styleId="1751">
    <w:name w:val="CM37"/>
    <w:basedOn w:val="292"/>
    <w:next w:val="292"/>
    <w:qFormat/>
    <w:uiPriority w:val="99"/>
    <w:rPr>
      <w:rFonts w:cs="Times New Roman"/>
      <w:color w:val="auto"/>
    </w:rPr>
  </w:style>
  <w:style w:type="paragraph" w:customStyle="1" w:styleId="1752">
    <w:name w:val="CM61"/>
    <w:basedOn w:val="292"/>
    <w:next w:val="292"/>
    <w:qFormat/>
    <w:uiPriority w:val="99"/>
    <w:rPr>
      <w:rFonts w:cs="Times New Roman"/>
      <w:color w:val="auto"/>
    </w:rPr>
  </w:style>
  <w:style w:type="paragraph" w:customStyle="1" w:styleId="1753">
    <w:name w:val="CM59"/>
    <w:basedOn w:val="292"/>
    <w:next w:val="292"/>
    <w:qFormat/>
    <w:uiPriority w:val="99"/>
    <w:rPr>
      <w:rFonts w:cs="Times New Roman"/>
      <w:color w:val="auto"/>
    </w:rPr>
  </w:style>
  <w:style w:type="paragraph" w:customStyle="1" w:styleId="1754">
    <w:name w:val="CM62"/>
    <w:basedOn w:val="292"/>
    <w:next w:val="292"/>
    <w:qFormat/>
    <w:uiPriority w:val="99"/>
    <w:rPr>
      <w:rFonts w:cs="Times New Roman"/>
      <w:color w:val="auto"/>
    </w:rPr>
  </w:style>
  <w:style w:type="paragraph" w:customStyle="1" w:styleId="1755">
    <w:name w:val="CM38"/>
    <w:basedOn w:val="292"/>
    <w:next w:val="292"/>
    <w:qFormat/>
    <w:uiPriority w:val="99"/>
    <w:pPr>
      <w:spacing w:line="440" w:lineRule="atLeast"/>
    </w:pPr>
    <w:rPr>
      <w:rFonts w:cs="Times New Roman"/>
      <w:color w:val="auto"/>
    </w:rPr>
  </w:style>
  <w:style w:type="paragraph" w:customStyle="1" w:styleId="1756">
    <w:name w:val="CM39"/>
    <w:basedOn w:val="292"/>
    <w:next w:val="292"/>
    <w:qFormat/>
    <w:uiPriority w:val="99"/>
    <w:pPr>
      <w:spacing w:line="526" w:lineRule="atLeast"/>
    </w:pPr>
    <w:rPr>
      <w:rFonts w:cs="Times New Roman"/>
      <w:color w:val="auto"/>
    </w:rPr>
  </w:style>
  <w:style w:type="paragraph" w:customStyle="1" w:styleId="1757">
    <w:name w:val="CM25"/>
    <w:basedOn w:val="292"/>
    <w:next w:val="292"/>
    <w:qFormat/>
    <w:uiPriority w:val="99"/>
    <w:pPr>
      <w:spacing w:line="498" w:lineRule="atLeast"/>
    </w:pPr>
    <w:rPr>
      <w:rFonts w:cs="Times New Roman"/>
      <w:color w:val="auto"/>
    </w:rPr>
  </w:style>
  <w:style w:type="paragraph" w:customStyle="1" w:styleId="1758">
    <w:name w:val="CM55"/>
    <w:basedOn w:val="292"/>
    <w:next w:val="292"/>
    <w:qFormat/>
    <w:uiPriority w:val="99"/>
    <w:rPr>
      <w:rFonts w:cs="Times New Roman"/>
      <w:color w:val="auto"/>
    </w:rPr>
  </w:style>
  <w:style w:type="paragraph" w:customStyle="1" w:styleId="1759">
    <w:name w:val="CM63"/>
    <w:basedOn w:val="292"/>
    <w:next w:val="292"/>
    <w:qFormat/>
    <w:uiPriority w:val="99"/>
    <w:rPr>
      <w:rFonts w:cs="Times New Roman"/>
      <w:color w:val="auto"/>
    </w:rPr>
  </w:style>
  <w:style w:type="paragraph" w:customStyle="1" w:styleId="1760">
    <w:name w:val="CM41"/>
    <w:basedOn w:val="292"/>
    <w:next w:val="292"/>
    <w:qFormat/>
    <w:uiPriority w:val="99"/>
    <w:pPr>
      <w:spacing w:line="471" w:lineRule="atLeast"/>
    </w:pPr>
    <w:rPr>
      <w:rFonts w:cs="Times New Roman"/>
      <w:color w:val="auto"/>
    </w:rPr>
  </w:style>
  <w:style w:type="paragraph" w:customStyle="1" w:styleId="1761">
    <w:name w:val="CM42"/>
    <w:basedOn w:val="292"/>
    <w:next w:val="292"/>
    <w:qFormat/>
    <w:uiPriority w:val="99"/>
    <w:rPr>
      <w:rFonts w:cs="Times New Roman"/>
      <w:color w:val="auto"/>
    </w:rPr>
  </w:style>
  <w:style w:type="paragraph" w:customStyle="1" w:styleId="1762">
    <w:name w:val="CM43"/>
    <w:basedOn w:val="292"/>
    <w:next w:val="292"/>
    <w:qFormat/>
    <w:uiPriority w:val="99"/>
    <w:pPr>
      <w:spacing w:line="408" w:lineRule="atLeast"/>
    </w:pPr>
    <w:rPr>
      <w:rFonts w:cs="Times New Roman"/>
      <w:color w:val="auto"/>
    </w:rPr>
  </w:style>
  <w:style w:type="paragraph" w:customStyle="1" w:styleId="1763">
    <w:name w:val="CM44"/>
    <w:basedOn w:val="292"/>
    <w:next w:val="292"/>
    <w:qFormat/>
    <w:uiPriority w:val="99"/>
    <w:pPr>
      <w:spacing w:line="411" w:lineRule="atLeast"/>
    </w:pPr>
    <w:rPr>
      <w:rFonts w:cs="Times New Roman"/>
      <w:color w:val="auto"/>
    </w:rPr>
  </w:style>
  <w:style w:type="paragraph" w:customStyle="1" w:styleId="1764">
    <w:name w:val="CM45"/>
    <w:basedOn w:val="292"/>
    <w:next w:val="292"/>
    <w:qFormat/>
    <w:uiPriority w:val="99"/>
    <w:pPr>
      <w:spacing w:line="408" w:lineRule="atLeast"/>
    </w:pPr>
    <w:rPr>
      <w:rFonts w:cs="Times New Roman"/>
      <w:color w:val="auto"/>
    </w:rPr>
  </w:style>
  <w:style w:type="character" w:customStyle="1" w:styleId="1765">
    <w:name w:val="页眉 Char"/>
    <w:qFormat/>
    <w:uiPriority w:val="99"/>
    <w:rPr>
      <w:kern w:val="2"/>
      <w:sz w:val="18"/>
      <w:szCs w:val="18"/>
    </w:rPr>
  </w:style>
  <w:style w:type="character" w:customStyle="1" w:styleId="1766">
    <w:name w:val="页脚 Char"/>
    <w:qFormat/>
    <w:uiPriority w:val="99"/>
    <w:rPr>
      <w:kern w:val="2"/>
      <w:sz w:val="18"/>
      <w:szCs w:val="18"/>
    </w:rPr>
  </w:style>
  <w:style w:type="character" w:customStyle="1" w:styleId="1767">
    <w:name w:val="批注文字 Char"/>
    <w:qFormat/>
    <w:uiPriority w:val="99"/>
    <w:rPr>
      <w:kern w:val="2"/>
      <w:sz w:val="21"/>
      <w:szCs w:val="24"/>
    </w:rPr>
  </w:style>
  <w:style w:type="table" w:customStyle="1" w:styleId="1768">
    <w:name w:val="网格型7"/>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69">
    <w:name w:val="网格型8"/>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770">
    <w:name w:val="正"/>
    <w:basedOn w:val="1721"/>
    <w:link w:val="1771"/>
    <w:qFormat/>
    <w:uiPriority w:val="0"/>
    <w:pPr>
      <w:ind w:firstLine="482"/>
    </w:pPr>
  </w:style>
  <w:style w:type="character" w:customStyle="1" w:styleId="1771">
    <w:name w:val="正 字符"/>
    <w:basedOn w:val="1720"/>
    <w:link w:val="1770"/>
    <w:qFormat/>
    <w:uiPriority w:val="0"/>
    <w:rPr>
      <w:rFonts w:ascii="宋体" w:hAnsi="宋体"/>
      <w:color w:val="000000"/>
      <w:sz w:val="24"/>
      <w:szCs w:val="24"/>
    </w:rPr>
  </w:style>
  <w:style w:type="character" w:customStyle="1" w:styleId="1772">
    <w:name w:val="批注文字 字符1"/>
    <w:semiHidden/>
    <w:qFormat/>
    <w:uiPriority w:val="99"/>
    <w:rPr>
      <w:kern w:val="2"/>
      <w:sz w:val="21"/>
      <w:szCs w:val="24"/>
    </w:rPr>
  </w:style>
  <w:style w:type="character" w:customStyle="1" w:styleId="1773">
    <w:name w:val="页眉 字符1"/>
    <w:qFormat/>
    <w:uiPriority w:val="99"/>
    <w:rPr>
      <w:kern w:val="2"/>
      <w:sz w:val="18"/>
      <w:szCs w:val="18"/>
    </w:rPr>
  </w:style>
  <w:style w:type="paragraph" w:customStyle="1" w:styleId="1774">
    <w:name w:val="修订2"/>
    <w:qFormat/>
    <w:uiPriority w:val="99"/>
    <w:rPr>
      <w:rFonts w:ascii="Calibri" w:hAnsi="Calibri" w:eastAsia="宋体" w:cs="Times New Roman"/>
      <w:kern w:val="2"/>
      <w:sz w:val="21"/>
      <w:szCs w:val="24"/>
      <w:lang w:val="en-US" w:eastAsia="zh-CN" w:bidi="ar-SA"/>
    </w:rPr>
  </w:style>
  <w:style w:type="character" w:customStyle="1" w:styleId="1775">
    <w:name w:val="未处理的提及5"/>
    <w:basedOn w:val="88"/>
    <w:semiHidden/>
    <w:unhideWhenUsed/>
    <w:qFormat/>
    <w:uiPriority w:val="99"/>
    <w:rPr>
      <w:color w:val="605E5C"/>
      <w:shd w:val="clear" w:color="auto" w:fill="E1DFDD"/>
    </w:rPr>
  </w:style>
  <w:style w:type="paragraph" w:customStyle="1" w:styleId="1776">
    <w:name w:val="目录 83"/>
    <w:basedOn w:val="1"/>
    <w:next w:val="1"/>
    <w:unhideWhenUsed/>
    <w:qFormat/>
    <w:uiPriority w:val="39"/>
    <w:pPr>
      <w:spacing w:line="360" w:lineRule="auto"/>
      <w:ind w:left="1680" w:firstLine="200" w:firstLineChars="200"/>
      <w:jc w:val="left"/>
    </w:pPr>
    <w:rPr>
      <w:rFonts w:ascii="Calibri" w:hAnsi="Calibri" w:eastAsia="宋体" w:cs="Times New Roman"/>
      <w:sz w:val="18"/>
      <w:szCs w:val="18"/>
    </w:rPr>
  </w:style>
  <w:style w:type="paragraph" w:customStyle="1" w:styleId="1777">
    <w:name w:val="目录 93"/>
    <w:basedOn w:val="1"/>
    <w:next w:val="1"/>
    <w:unhideWhenUsed/>
    <w:qFormat/>
    <w:uiPriority w:val="39"/>
    <w:pPr>
      <w:spacing w:line="360" w:lineRule="auto"/>
      <w:ind w:left="1920" w:firstLine="200" w:firstLineChars="200"/>
      <w:jc w:val="left"/>
    </w:pPr>
    <w:rPr>
      <w:rFonts w:ascii="Calibri" w:hAnsi="Calibri" w:eastAsia="宋体" w:cs="Times New Roman"/>
      <w:sz w:val="18"/>
      <w:szCs w:val="18"/>
    </w:rPr>
  </w:style>
  <w:style w:type="table" w:customStyle="1" w:styleId="1778">
    <w:name w:val="网格型9"/>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79">
    <w:name w:val="表格主题2"/>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80">
    <w:name w:val="网格型12"/>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81">
    <w:name w:val="网格型22"/>
    <w:basedOn w:val="8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82">
    <w:name w:val="网格型31"/>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83">
    <w:name w:val="网格型41"/>
    <w:basedOn w:val="85"/>
    <w:qFormat/>
    <w:uiPriority w:val="59"/>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784">
    <w:name w:val="表格主题11"/>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85">
    <w:name w:val="网格型112"/>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786">
    <w:name w:val="网格型211"/>
    <w:basedOn w:val="85"/>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87">
    <w:name w:val="表格样式2"/>
    <w:basedOn w:val="85"/>
    <w:qFormat/>
    <w:uiPriority w:val="99"/>
    <w:rPr>
      <w:rFonts w:ascii="Calibri" w:hAnsi="Calibri" w:eastAsia="宋体" w:cs="Times New Roman"/>
      <w:sz w:val="24"/>
    </w:rPr>
    <w:tblPr>
      <w:tblCellMar>
        <w:top w:w="0" w:type="dxa"/>
        <w:left w:w="108" w:type="dxa"/>
        <w:bottom w:w="0" w:type="dxa"/>
        <w:right w:w="108" w:type="dxa"/>
      </w:tblCellMar>
    </w:tblPr>
  </w:style>
  <w:style w:type="table" w:customStyle="1" w:styleId="1788">
    <w:name w:val="网格型51"/>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89">
    <w:name w:val="网格型61"/>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90">
    <w:name w:val="网格型71"/>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91">
    <w:name w:val="网格型81"/>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792">
    <w:name w:val="目录 84"/>
    <w:basedOn w:val="1"/>
    <w:next w:val="1"/>
    <w:unhideWhenUsed/>
    <w:qFormat/>
    <w:uiPriority w:val="39"/>
    <w:pPr>
      <w:spacing w:line="360" w:lineRule="auto"/>
      <w:ind w:left="1680" w:firstLine="200" w:firstLineChars="200"/>
      <w:jc w:val="left"/>
    </w:pPr>
    <w:rPr>
      <w:rFonts w:ascii="Calibri" w:hAnsi="Calibri" w:eastAsia="宋体" w:cs="Times New Roman"/>
      <w:sz w:val="18"/>
      <w:szCs w:val="18"/>
    </w:rPr>
  </w:style>
  <w:style w:type="paragraph" w:customStyle="1" w:styleId="1793">
    <w:name w:val="目录 94"/>
    <w:basedOn w:val="1"/>
    <w:next w:val="1"/>
    <w:unhideWhenUsed/>
    <w:qFormat/>
    <w:uiPriority w:val="39"/>
    <w:pPr>
      <w:spacing w:line="360" w:lineRule="auto"/>
      <w:ind w:left="1920" w:firstLine="200" w:firstLineChars="200"/>
      <w:jc w:val="left"/>
    </w:pPr>
    <w:rPr>
      <w:rFonts w:ascii="Calibri" w:hAnsi="Calibri" w:eastAsia="宋体" w:cs="Times New Roman"/>
      <w:sz w:val="18"/>
      <w:szCs w:val="18"/>
    </w:rPr>
  </w:style>
  <w:style w:type="table" w:customStyle="1" w:styleId="1794">
    <w:name w:val="网格型10"/>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95">
    <w:name w:val="表格主题3"/>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96">
    <w:name w:val="网格型13"/>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97">
    <w:name w:val="网格型23"/>
    <w:basedOn w:val="8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98">
    <w:name w:val="网格型32"/>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799">
    <w:name w:val="网格型42"/>
    <w:basedOn w:val="85"/>
    <w:qFormat/>
    <w:uiPriority w:val="59"/>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800">
    <w:name w:val="表格主题12"/>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01">
    <w:name w:val="网格型113"/>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802">
    <w:name w:val="网格型212"/>
    <w:basedOn w:val="85"/>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03">
    <w:name w:val="表格样式3"/>
    <w:basedOn w:val="85"/>
    <w:qFormat/>
    <w:uiPriority w:val="99"/>
    <w:rPr>
      <w:rFonts w:ascii="Calibri" w:hAnsi="Calibri" w:eastAsia="宋体" w:cs="Times New Roman"/>
      <w:sz w:val="24"/>
    </w:rPr>
    <w:tblPr>
      <w:tblCellMar>
        <w:top w:w="0" w:type="dxa"/>
        <w:left w:w="108" w:type="dxa"/>
        <w:bottom w:w="0" w:type="dxa"/>
        <w:right w:w="108" w:type="dxa"/>
      </w:tblCellMar>
    </w:tblPr>
  </w:style>
  <w:style w:type="table" w:customStyle="1" w:styleId="1804">
    <w:name w:val="网格型52"/>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05">
    <w:name w:val="网格型62"/>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06">
    <w:name w:val="网格型72"/>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07">
    <w:name w:val="网格型82"/>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808">
    <w:name w:val="TOC 标题2"/>
    <w:basedOn w:val="5"/>
    <w:next w:val="1"/>
    <w:unhideWhenUsed/>
    <w:qFormat/>
    <w:uiPriority w:val="39"/>
    <w:pPr>
      <w:adjustRightInd/>
      <w:ind w:firstLine="200" w:firstLineChars="200"/>
      <w:outlineLvl w:val="9"/>
    </w:pPr>
    <w:rPr>
      <w:rFonts w:ascii="宋体" w:hAnsi="宋体"/>
    </w:rPr>
  </w:style>
  <w:style w:type="character" w:customStyle="1" w:styleId="1809">
    <w:name w:val="不明显强调2"/>
    <w:qFormat/>
    <w:uiPriority w:val="19"/>
    <w:rPr>
      <w:i/>
      <w:iCs/>
      <w:color w:val="808080"/>
    </w:rPr>
  </w:style>
  <w:style w:type="character" w:customStyle="1" w:styleId="1810">
    <w:name w:val="明显参考2"/>
    <w:qFormat/>
    <w:uiPriority w:val="32"/>
    <w:rPr>
      <w:b/>
      <w:bCs/>
      <w:smallCaps/>
      <w:color w:val="C0504D"/>
      <w:spacing w:val="5"/>
      <w:u w:val="single"/>
    </w:rPr>
  </w:style>
  <w:style w:type="character" w:customStyle="1" w:styleId="1811">
    <w:name w:val="书籍标题2"/>
    <w:qFormat/>
    <w:uiPriority w:val="33"/>
    <w:rPr>
      <w:b/>
      <w:bCs/>
      <w:smallCaps/>
      <w:spacing w:val="5"/>
    </w:rPr>
  </w:style>
  <w:style w:type="character" w:customStyle="1" w:styleId="1812">
    <w:name w:val="明显强调2"/>
    <w:qFormat/>
    <w:uiPriority w:val="21"/>
    <w:rPr>
      <w:b/>
      <w:bCs/>
      <w:i/>
      <w:iCs/>
      <w:color w:val="4F81BD"/>
    </w:rPr>
  </w:style>
  <w:style w:type="paragraph" w:customStyle="1" w:styleId="1813">
    <w:name w:val="z-窗体顶端2"/>
    <w:basedOn w:val="1"/>
    <w:next w:val="1"/>
    <w:link w:val="1814"/>
    <w:unhideWhenUsed/>
    <w:qFormat/>
    <w:uiPriority w:val="99"/>
    <w:pPr>
      <w:widowControl/>
      <w:pBdr>
        <w:bottom w:val="single" w:color="auto" w:sz="6" w:space="1"/>
      </w:pBdr>
      <w:spacing w:line="360" w:lineRule="auto"/>
      <w:ind w:firstLine="200" w:firstLineChars="200"/>
      <w:jc w:val="center"/>
    </w:pPr>
    <w:rPr>
      <w:rFonts w:ascii="Arial" w:hAnsi="Arial" w:eastAsia="宋体" w:cs="Times New Roman"/>
      <w:vanish/>
      <w:kern w:val="0"/>
      <w:sz w:val="16"/>
      <w:szCs w:val="16"/>
    </w:rPr>
  </w:style>
  <w:style w:type="character" w:customStyle="1" w:styleId="1814">
    <w:name w:val="z-窗体顶端 Char"/>
    <w:basedOn w:val="88"/>
    <w:link w:val="1813"/>
    <w:qFormat/>
    <w:uiPriority w:val="99"/>
    <w:rPr>
      <w:rFonts w:ascii="Arial" w:hAnsi="Arial" w:eastAsia="宋体" w:cs="Times New Roman"/>
      <w:vanish/>
      <w:kern w:val="0"/>
      <w:sz w:val="16"/>
      <w:szCs w:val="16"/>
    </w:rPr>
  </w:style>
  <w:style w:type="paragraph" w:customStyle="1" w:styleId="1815">
    <w:name w:val="z-窗体底端2"/>
    <w:basedOn w:val="1"/>
    <w:next w:val="1"/>
    <w:link w:val="1816"/>
    <w:unhideWhenUsed/>
    <w:qFormat/>
    <w:uiPriority w:val="99"/>
    <w:pPr>
      <w:widowControl/>
      <w:pBdr>
        <w:top w:val="single" w:color="auto" w:sz="6" w:space="1"/>
      </w:pBdr>
      <w:spacing w:line="360" w:lineRule="auto"/>
      <w:ind w:firstLine="200" w:firstLineChars="200"/>
      <w:jc w:val="center"/>
    </w:pPr>
    <w:rPr>
      <w:rFonts w:ascii="Arial" w:hAnsi="Arial" w:eastAsia="宋体" w:cs="Times New Roman"/>
      <w:vanish/>
      <w:kern w:val="0"/>
      <w:sz w:val="16"/>
      <w:szCs w:val="16"/>
    </w:rPr>
  </w:style>
  <w:style w:type="character" w:customStyle="1" w:styleId="1816">
    <w:name w:val="z-窗体底端 Char"/>
    <w:basedOn w:val="88"/>
    <w:link w:val="1815"/>
    <w:qFormat/>
    <w:uiPriority w:val="99"/>
    <w:rPr>
      <w:rFonts w:ascii="Arial" w:hAnsi="Arial" w:eastAsia="宋体" w:cs="Times New Roman"/>
      <w:vanish/>
      <w:kern w:val="0"/>
      <w:sz w:val="16"/>
      <w:szCs w:val="16"/>
    </w:rPr>
  </w:style>
  <w:style w:type="table" w:customStyle="1" w:styleId="1817">
    <w:name w:val="网格型311"/>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818">
    <w:name w:val="目录 85"/>
    <w:basedOn w:val="1"/>
    <w:next w:val="1"/>
    <w:unhideWhenUsed/>
    <w:qFormat/>
    <w:uiPriority w:val="39"/>
    <w:pPr>
      <w:spacing w:line="360" w:lineRule="auto"/>
      <w:ind w:left="1680" w:firstLine="200" w:firstLineChars="200"/>
      <w:jc w:val="left"/>
    </w:pPr>
    <w:rPr>
      <w:rFonts w:ascii="Calibri" w:hAnsi="Calibri" w:eastAsia="宋体" w:cs="Times New Roman"/>
      <w:sz w:val="18"/>
      <w:szCs w:val="18"/>
    </w:rPr>
  </w:style>
  <w:style w:type="paragraph" w:customStyle="1" w:styleId="1819">
    <w:name w:val="目录 95"/>
    <w:basedOn w:val="1"/>
    <w:next w:val="1"/>
    <w:unhideWhenUsed/>
    <w:qFormat/>
    <w:uiPriority w:val="39"/>
    <w:pPr>
      <w:spacing w:line="360" w:lineRule="auto"/>
      <w:ind w:left="1920" w:firstLine="200" w:firstLineChars="200"/>
      <w:jc w:val="left"/>
    </w:pPr>
    <w:rPr>
      <w:rFonts w:ascii="Calibri" w:hAnsi="Calibri" w:eastAsia="宋体" w:cs="Times New Roman"/>
      <w:sz w:val="18"/>
      <w:szCs w:val="18"/>
    </w:rPr>
  </w:style>
  <w:style w:type="table" w:customStyle="1" w:styleId="1820">
    <w:name w:val="网格型14"/>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21">
    <w:name w:val="表格主题4"/>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22">
    <w:name w:val="网格型15"/>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23">
    <w:name w:val="网格型24"/>
    <w:basedOn w:val="8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24">
    <w:name w:val="网格型33"/>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25">
    <w:name w:val="网格型43"/>
    <w:basedOn w:val="85"/>
    <w:qFormat/>
    <w:uiPriority w:val="59"/>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826">
    <w:name w:val="表格主题13"/>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27">
    <w:name w:val="网格型114"/>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828">
    <w:name w:val="网格型213"/>
    <w:basedOn w:val="85"/>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29">
    <w:name w:val="表格样式4"/>
    <w:basedOn w:val="85"/>
    <w:qFormat/>
    <w:uiPriority w:val="99"/>
    <w:rPr>
      <w:rFonts w:ascii="Calibri" w:hAnsi="Calibri" w:eastAsia="宋体" w:cs="Times New Roman"/>
      <w:sz w:val="24"/>
    </w:rPr>
    <w:tblPr>
      <w:tblCellMar>
        <w:top w:w="0" w:type="dxa"/>
        <w:left w:w="108" w:type="dxa"/>
        <w:bottom w:w="0" w:type="dxa"/>
        <w:right w:w="108" w:type="dxa"/>
      </w:tblCellMar>
    </w:tblPr>
  </w:style>
  <w:style w:type="table" w:customStyle="1" w:styleId="1830">
    <w:name w:val="网格型53"/>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31">
    <w:name w:val="网格型63"/>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32">
    <w:name w:val="网格型73"/>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33">
    <w:name w:val="网格型83"/>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834">
    <w:name w:val="正文5"/>
    <w:qFormat/>
    <w:uiPriority w:val="0"/>
    <w:pPr>
      <w:jc w:val="both"/>
    </w:pPr>
    <w:rPr>
      <w:rFonts w:ascii="宋体" w:hAnsi="宋体" w:eastAsia="宋体" w:cs="宋体"/>
      <w:kern w:val="2"/>
      <w:sz w:val="21"/>
      <w:szCs w:val="21"/>
      <w:lang w:val="en-US" w:eastAsia="zh-CN" w:bidi="ar-SA"/>
    </w:rPr>
  </w:style>
  <w:style w:type="table" w:customStyle="1" w:styleId="1835">
    <w:name w:val="网格型91"/>
    <w:basedOn w:val="85"/>
    <w:qFormat/>
    <w:uiPriority w:val="99"/>
    <w:pPr>
      <w:widowControl w:val="0"/>
      <w:jc w:val="both"/>
    </w:pPr>
    <w:rPr>
      <w:rFonts w:ascii="Times New Roman" w:hAnsi="Times New Roman" w:eastAsia="Times New Roman"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836">
    <w:name w:val="目录 86"/>
    <w:basedOn w:val="1"/>
    <w:next w:val="1"/>
    <w:unhideWhenUsed/>
    <w:qFormat/>
    <w:uiPriority w:val="39"/>
    <w:pPr>
      <w:spacing w:line="360" w:lineRule="auto"/>
      <w:ind w:left="1680" w:firstLine="200" w:firstLineChars="200"/>
      <w:jc w:val="left"/>
    </w:pPr>
    <w:rPr>
      <w:rFonts w:ascii="Calibri" w:hAnsi="Calibri" w:eastAsia="宋体" w:cs="Times New Roman"/>
      <w:sz w:val="18"/>
      <w:szCs w:val="18"/>
    </w:rPr>
  </w:style>
  <w:style w:type="paragraph" w:customStyle="1" w:styleId="1837">
    <w:name w:val="目录 96"/>
    <w:basedOn w:val="1"/>
    <w:next w:val="1"/>
    <w:unhideWhenUsed/>
    <w:qFormat/>
    <w:uiPriority w:val="39"/>
    <w:pPr>
      <w:spacing w:line="360" w:lineRule="auto"/>
      <w:ind w:left="1920" w:firstLine="200" w:firstLineChars="200"/>
      <w:jc w:val="left"/>
    </w:pPr>
    <w:rPr>
      <w:rFonts w:ascii="Calibri" w:hAnsi="Calibri" w:eastAsia="宋体" w:cs="Times New Roman"/>
      <w:sz w:val="18"/>
      <w:szCs w:val="18"/>
    </w:rPr>
  </w:style>
  <w:style w:type="table" w:customStyle="1" w:styleId="1838">
    <w:name w:val="网格型16"/>
    <w:basedOn w:val="85"/>
    <w:qFormat/>
    <w:uiPriority w:val="59"/>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39">
    <w:name w:val="表格主题5"/>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40">
    <w:name w:val="网格型17"/>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41">
    <w:name w:val="网格型25"/>
    <w:basedOn w:val="8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42">
    <w:name w:val="网格型34"/>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43">
    <w:name w:val="网格型44"/>
    <w:basedOn w:val="85"/>
    <w:qFormat/>
    <w:uiPriority w:val="59"/>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844">
    <w:name w:val="表格主题14"/>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45">
    <w:name w:val="网格型115"/>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846">
    <w:name w:val="网格型214"/>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47">
    <w:name w:val="表格样式5"/>
    <w:basedOn w:val="85"/>
    <w:qFormat/>
    <w:uiPriority w:val="99"/>
    <w:rPr>
      <w:rFonts w:ascii="宋体" w:hAnsi="宋体" w:eastAsia="宋体" w:cs="Times New Roman"/>
      <w:sz w:val="24"/>
    </w:rPr>
    <w:tblPr>
      <w:tblCellMar>
        <w:top w:w="0" w:type="dxa"/>
        <w:left w:w="108" w:type="dxa"/>
        <w:bottom w:w="0" w:type="dxa"/>
        <w:right w:w="108" w:type="dxa"/>
      </w:tblCellMar>
    </w:tblPr>
  </w:style>
  <w:style w:type="table" w:customStyle="1" w:styleId="1848">
    <w:name w:val="网格型54"/>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849">
    <w:name w:val="Table Paragraph"/>
    <w:basedOn w:val="1"/>
    <w:qFormat/>
    <w:uiPriority w:val="1"/>
    <w:pPr>
      <w:autoSpaceDE w:val="0"/>
      <w:autoSpaceDN w:val="0"/>
      <w:jc w:val="left"/>
    </w:pPr>
    <w:rPr>
      <w:rFonts w:ascii="宋体" w:hAnsi="宋体" w:eastAsia="宋体" w:cs="宋体"/>
      <w:kern w:val="0"/>
      <w:sz w:val="24"/>
      <w:szCs w:val="24"/>
      <w:lang w:val="zh-CN" w:bidi="zh-CN"/>
    </w:rPr>
  </w:style>
  <w:style w:type="table" w:customStyle="1" w:styleId="1850">
    <w:name w:val="网格型74"/>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51">
    <w:name w:val="网格型84"/>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52">
    <w:name w:val="Table Normal"/>
    <w:semiHidden/>
    <w:unhideWhenUsed/>
    <w:qFormat/>
    <w:uiPriority w:val="2"/>
    <w:rPr>
      <w:rFonts w:ascii="宋体" w:hAnsi="宋体" w:eastAsia="宋体" w:cs="Times New Roman"/>
    </w:rPr>
    <w:tblPr>
      <w:tblCellMar>
        <w:top w:w="0" w:type="dxa"/>
        <w:left w:w="0" w:type="dxa"/>
        <w:bottom w:w="0" w:type="dxa"/>
        <w:right w:w="0" w:type="dxa"/>
      </w:tblCellMar>
    </w:tblPr>
  </w:style>
  <w:style w:type="paragraph" w:customStyle="1" w:styleId="1853">
    <w:name w:val="WPSOffice手动目录 1"/>
    <w:qFormat/>
    <w:uiPriority w:val="0"/>
    <w:rPr>
      <w:rFonts w:ascii="宋体" w:hAnsi="宋体" w:eastAsia="宋体" w:cs="Times New Roman"/>
      <w:lang w:val="en-US" w:eastAsia="zh-CN" w:bidi="ar-SA"/>
    </w:rPr>
  </w:style>
  <w:style w:type="paragraph" w:customStyle="1" w:styleId="1854">
    <w:name w:val="目录 87"/>
    <w:basedOn w:val="1"/>
    <w:next w:val="1"/>
    <w:unhideWhenUsed/>
    <w:qFormat/>
    <w:uiPriority w:val="39"/>
    <w:pPr>
      <w:spacing w:line="360" w:lineRule="auto"/>
      <w:ind w:left="1680" w:firstLine="200" w:firstLineChars="200"/>
      <w:jc w:val="left"/>
    </w:pPr>
    <w:rPr>
      <w:rFonts w:ascii="Calibri" w:hAnsi="Calibri" w:eastAsia="宋体" w:cs="Times New Roman"/>
      <w:sz w:val="18"/>
      <w:szCs w:val="18"/>
    </w:rPr>
  </w:style>
  <w:style w:type="paragraph" w:customStyle="1" w:styleId="1855">
    <w:name w:val="目录 97"/>
    <w:basedOn w:val="1"/>
    <w:next w:val="1"/>
    <w:unhideWhenUsed/>
    <w:qFormat/>
    <w:uiPriority w:val="39"/>
    <w:pPr>
      <w:spacing w:line="360" w:lineRule="auto"/>
      <w:ind w:left="1920" w:firstLine="200" w:firstLineChars="200"/>
      <w:jc w:val="left"/>
    </w:pPr>
    <w:rPr>
      <w:rFonts w:ascii="Calibri" w:hAnsi="Calibri" w:eastAsia="宋体" w:cs="Times New Roman"/>
      <w:sz w:val="18"/>
      <w:szCs w:val="18"/>
    </w:rPr>
  </w:style>
  <w:style w:type="table" w:customStyle="1" w:styleId="1856">
    <w:name w:val="网格型18"/>
    <w:basedOn w:val="85"/>
    <w:qFormat/>
    <w:uiPriority w:val="59"/>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57">
    <w:name w:val="表格主题6"/>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58">
    <w:name w:val="网格型19"/>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59">
    <w:name w:val="网格型26"/>
    <w:basedOn w:val="8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60">
    <w:name w:val="网格型35"/>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61">
    <w:name w:val="网格型45"/>
    <w:basedOn w:val="85"/>
    <w:qFormat/>
    <w:uiPriority w:val="59"/>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862">
    <w:name w:val="表格主题15"/>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63">
    <w:name w:val="网格型116"/>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864">
    <w:name w:val="网格型215"/>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65">
    <w:name w:val="表格样式6"/>
    <w:basedOn w:val="85"/>
    <w:qFormat/>
    <w:uiPriority w:val="99"/>
    <w:rPr>
      <w:rFonts w:ascii="宋体" w:hAnsi="宋体" w:eastAsia="宋体" w:cs="Times New Roman"/>
      <w:sz w:val="24"/>
    </w:rPr>
    <w:tblPr>
      <w:tblCellMar>
        <w:top w:w="0" w:type="dxa"/>
        <w:left w:w="108" w:type="dxa"/>
        <w:bottom w:w="0" w:type="dxa"/>
        <w:right w:w="108" w:type="dxa"/>
      </w:tblCellMar>
    </w:tblPr>
  </w:style>
  <w:style w:type="table" w:customStyle="1" w:styleId="1866">
    <w:name w:val="网格型55"/>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67">
    <w:name w:val="网格型75"/>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68">
    <w:name w:val="网格型85"/>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869">
    <w:name w:val="引用 字符1"/>
    <w:basedOn w:val="88"/>
    <w:qFormat/>
    <w:uiPriority w:val="29"/>
    <w:rPr>
      <w:rFonts w:ascii="宋体" w:hAnsi="宋体" w:eastAsia="宋体" w:cs="Times New Roman"/>
      <w:i/>
      <w:iCs/>
      <w:color w:val="404040"/>
      <w:kern w:val="2"/>
      <w:sz w:val="24"/>
      <w:szCs w:val="21"/>
    </w:rPr>
  </w:style>
  <w:style w:type="table" w:customStyle="1" w:styleId="1870">
    <w:name w:val="网格型64"/>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871">
    <w:name w:val="未处理的提及6"/>
    <w:basedOn w:val="88"/>
    <w:semiHidden/>
    <w:unhideWhenUsed/>
    <w:qFormat/>
    <w:uiPriority w:val="99"/>
    <w:rPr>
      <w:color w:val="605E5C"/>
      <w:shd w:val="clear" w:color="auto" w:fill="E1DFDD"/>
    </w:rPr>
  </w:style>
  <w:style w:type="paragraph" w:customStyle="1" w:styleId="1872">
    <w:name w:val="目录 88"/>
    <w:basedOn w:val="1"/>
    <w:next w:val="1"/>
    <w:unhideWhenUsed/>
    <w:qFormat/>
    <w:uiPriority w:val="39"/>
    <w:pPr>
      <w:spacing w:line="360" w:lineRule="auto"/>
      <w:ind w:left="1680" w:firstLine="200" w:firstLineChars="200"/>
      <w:jc w:val="left"/>
    </w:pPr>
    <w:rPr>
      <w:rFonts w:ascii="Calibri" w:hAnsi="Calibri" w:eastAsia="宋体" w:cs="Times New Roman"/>
      <w:sz w:val="18"/>
      <w:szCs w:val="18"/>
    </w:rPr>
  </w:style>
  <w:style w:type="paragraph" w:customStyle="1" w:styleId="1873">
    <w:name w:val="目录 98"/>
    <w:basedOn w:val="1"/>
    <w:next w:val="1"/>
    <w:unhideWhenUsed/>
    <w:qFormat/>
    <w:uiPriority w:val="39"/>
    <w:pPr>
      <w:spacing w:line="360" w:lineRule="auto"/>
      <w:ind w:left="1920" w:firstLine="200" w:firstLineChars="200"/>
      <w:jc w:val="left"/>
    </w:pPr>
    <w:rPr>
      <w:rFonts w:ascii="Calibri" w:hAnsi="Calibri" w:eastAsia="宋体" w:cs="Times New Roman"/>
      <w:sz w:val="18"/>
      <w:szCs w:val="18"/>
    </w:rPr>
  </w:style>
  <w:style w:type="table" w:customStyle="1" w:styleId="1874">
    <w:name w:val="网格型20"/>
    <w:basedOn w:val="85"/>
    <w:qFormat/>
    <w:uiPriority w:val="59"/>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75">
    <w:name w:val="表格主题7"/>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76">
    <w:name w:val="网格型110"/>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77">
    <w:name w:val="网格型27"/>
    <w:basedOn w:val="8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78">
    <w:name w:val="网格型36"/>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79">
    <w:name w:val="网格型46"/>
    <w:basedOn w:val="85"/>
    <w:qFormat/>
    <w:uiPriority w:val="59"/>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880">
    <w:name w:val="表格主题16"/>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81">
    <w:name w:val="网格型117"/>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882">
    <w:name w:val="网格型216"/>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83">
    <w:name w:val="表格样式7"/>
    <w:basedOn w:val="85"/>
    <w:qFormat/>
    <w:uiPriority w:val="99"/>
    <w:rPr>
      <w:rFonts w:ascii="宋体" w:hAnsi="宋体" w:eastAsia="宋体" w:cs="Times New Roman"/>
      <w:sz w:val="24"/>
    </w:rPr>
    <w:tblPr>
      <w:tblCellMar>
        <w:top w:w="0" w:type="dxa"/>
        <w:left w:w="108" w:type="dxa"/>
        <w:bottom w:w="0" w:type="dxa"/>
        <w:right w:w="108" w:type="dxa"/>
      </w:tblCellMar>
    </w:tblPr>
  </w:style>
  <w:style w:type="table" w:customStyle="1" w:styleId="1884">
    <w:name w:val="网格型56"/>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85">
    <w:name w:val="网格型76"/>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886">
    <w:name w:val="网格型86"/>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887">
    <w:name w:val="正文文本缩进 Char1"/>
    <w:qFormat/>
    <w:uiPriority w:val="0"/>
    <w:rPr>
      <w:kern w:val="2"/>
      <w:sz w:val="21"/>
      <w:szCs w:val="21"/>
    </w:rPr>
  </w:style>
  <w:style w:type="character" w:customStyle="1" w:styleId="1888">
    <w:name w:val="EmailStyle8781"/>
    <w:basedOn w:val="88"/>
    <w:qFormat/>
    <w:uiPriority w:val="0"/>
    <w:rPr>
      <w:rFonts w:ascii="Arial" w:hAnsi="Arial" w:eastAsia="宋体" w:cs="Arial"/>
      <w:color w:val="auto"/>
      <w:sz w:val="20"/>
    </w:rPr>
  </w:style>
  <w:style w:type="character" w:customStyle="1" w:styleId="1889">
    <w:name w:val="EmailStyle879"/>
    <w:basedOn w:val="88"/>
    <w:qFormat/>
    <w:uiPriority w:val="0"/>
    <w:rPr>
      <w:rFonts w:ascii="Arial" w:hAnsi="Arial" w:eastAsia="宋体" w:cs="Arial"/>
      <w:color w:val="auto"/>
      <w:sz w:val="20"/>
    </w:rPr>
  </w:style>
  <w:style w:type="character" w:customStyle="1" w:styleId="1890">
    <w:name w:val="EmailStyle9181"/>
    <w:basedOn w:val="88"/>
    <w:qFormat/>
    <w:uiPriority w:val="0"/>
    <w:rPr>
      <w:rFonts w:ascii="Arial" w:hAnsi="Arial" w:eastAsia="宋体" w:cs="Arial"/>
      <w:color w:val="auto"/>
      <w:sz w:val="20"/>
    </w:rPr>
  </w:style>
  <w:style w:type="character" w:customStyle="1" w:styleId="1891">
    <w:name w:val="EmailStyle9191"/>
    <w:basedOn w:val="88"/>
    <w:qFormat/>
    <w:uiPriority w:val="0"/>
    <w:rPr>
      <w:rFonts w:ascii="Arial" w:hAnsi="Arial" w:eastAsia="宋体" w:cs="Arial"/>
      <w:color w:val="auto"/>
      <w:sz w:val="20"/>
    </w:rPr>
  </w:style>
  <w:style w:type="character" w:customStyle="1" w:styleId="1892">
    <w:name w:val="EmailStyle9201"/>
    <w:basedOn w:val="88"/>
    <w:qFormat/>
    <w:uiPriority w:val="0"/>
    <w:rPr>
      <w:rFonts w:ascii="Arial" w:hAnsi="Arial" w:eastAsia="宋体" w:cs="Arial"/>
      <w:color w:val="auto"/>
      <w:sz w:val="20"/>
    </w:rPr>
  </w:style>
  <w:style w:type="character" w:customStyle="1" w:styleId="1893">
    <w:name w:val="EmailStyle9211"/>
    <w:basedOn w:val="88"/>
    <w:qFormat/>
    <w:uiPriority w:val="0"/>
    <w:rPr>
      <w:rFonts w:ascii="Arial" w:hAnsi="Arial" w:eastAsia="宋体" w:cs="Arial"/>
      <w:color w:val="auto"/>
      <w:sz w:val="20"/>
    </w:rPr>
  </w:style>
  <w:style w:type="character" w:customStyle="1" w:styleId="1894">
    <w:name w:val="EmailStyle9221"/>
    <w:basedOn w:val="88"/>
    <w:qFormat/>
    <w:uiPriority w:val="0"/>
    <w:rPr>
      <w:rFonts w:ascii="Arial" w:hAnsi="Arial" w:eastAsia="宋体" w:cs="Arial"/>
      <w:color w:val="auto"/>
      <w:sz w:val="20"/>
    </w:rPr>
  </w:style>
  <w:style w:type="character" w:customStyle="1" w:styleId="1895">
    <w:name w:val="EmailStyle923"/>
    <w:basedOn w:val="88"/>
    <w:qFormat/>
    <w:uiPriority w:val="0"/>
    <w:rPr>
      <w:rFonts w:ascii="Arial" w:hAnsi="Arial" w:eastAsia="宋体" w:cs="Arial"/>
      <w:color w:val="auto"/>
      <w:sz w:val="20"/>
    </w:rPr>
  </w:style>
  <w:style w:type="character" w:customStyle="1" w:styleId="1896">
    <w:name w:val="EmailStyle9861"/>
    <w:basedOn w:val="88"/>
    <w:qFormat/>
    <w:uiPriority w:val="0"/>
    <w:rPr>
      <w:rFonts w:ascii="Arial" w:hAnsi="Arial" w:eastAsia="宋体" w:cs="Arial"/>
      <w:color w:val="auto"/>
      <w:sz w:val="20"/>
    </w:rPr>
  </w:style>
  <w:style w:type="character" w:customStyle="1" w:styleId="1897">
    <w:name w:val="EmailStyle9871"/>
    <w:basedOn w:val="88"/>
    <w:qFormat/>
    <w:uiPriority w:val="0"/>
    <w:rPr>
      <w:rFonts w:ascii="Arial" w:hAnsi="Arial" w:eastAsia="宋体" w:cs="Arial"/>
      <w:color w:val="auto"/>
      <w:sz w:val="20"/>
    </w:rPr>
  </w:style>
  <w:style w:type="character" w:customStyle="1" w:styleId="1898">
    <w:name w:val="EmailStyle9881"/>
    <w:basedOn w:val="88"/>
    <w:qFormat/>
    <w:uiPriority w:val="0"/>
    <w:rPr>
      <w:rFonts w:ascii="Arial" w:hAnsi="Arial" w:eastAsia="宋体" w:cs="Arial"/>
      <w:color w:val="auto"/>
      <w:sz w:val="20"/>
    </w:rPr>
  </w:style>
  <w:style w:type="character" w:customStyle="1" w:styleId="1899">
    <w:name w:val="EmailStyle9891"/>
    <w:basedOn w:val="88"/>
    <w:qFormat/>
    <w:uiPriority w:val="0"/>
    <w:rPr>
      <w:rFonts w:ascii="Arial" w:hAnsi="Arial" w:eastAsia="宋体" w:cs="Arial"/>
      <w:color w:val="auto"/>
      <w:sz w:val="20"/>
    </w:rPr>
  </w:style>
  <w:style w:type="character" w:customStyle="1" w:styleId="1900">
    <w:name w:val="EmailStyle9901"/>
    <w:basedOn w:val="88"/>
    <w:qFormat/>
    <w:uiPriority w:val="0"/>
    <w:rPr>
      <w:rFonts w:ascii="Arial" w:hAnsi="Arial" w:eastAsia="宋体" w:cs="Arial"/>
      <w:color w:val="auto"/>
      <w:sz w:val="20"/>
    </w:rPr>
  </w:style>
  <w:style w:type="character" w:customStyle="1" w:styleId="1901">
    <w:name w:val="EmailStyle9911"/>
    <w:basedOn w:val="88"/>
    <w:qFormat/>
    <w:uiPriority w:val="0"/>
    <w:rPr>
      <w:rFonts w:ascii="Arial" w:hAnsi="Arial" w:eastAsia="宋体" w:cs="Arial"/>
      <w:color w:val="auto"/>
      <w:sz w:val="20"/>
    </w:rPr>
  </w:style>
  <w:style w:type="character" w:customStyle="1" w:styleId="1902">
    <w:name w:val="EmailStyle9921"/>
    <w:basedOn w:val="88"/>
    <w:qFormat/>
    <w:uiPriority w:val="0"/>
    <w:rPr>
      <w:rFonts w:ascii="Arial" w:hAnsi="Arial" w:eastAsia="宋体" w:cs="Arial"/>
      <w:color w:val="auto"/>
      <w:sz w:val="20"/>
    </w:rPr>
  </w:style>
  <w:style w:type="character" w:customStyle="1" w:styleId="1903">
    <w:name w:val="EmailStyle9931"/>
    <w:basedOn w:val="88"/>
    <w:qFormat/>
    <w:uiPriority w:val="0"/>
    <w:rPr>
      <w:rFonts w:ascii="Arial" w:hAnsi="Arial" w:eastAsia="宋体" w:cs="Arial"/>
      <w:color w:val="auto"/>
      <w:sz w:val="20"/>
    </w:rPr>
  </w:style>
  <w:style w:type="character" w:customStyle="1" w:styleId="1904">
    <w:name w:val="EmailStyle9941"/>
    <w:basedOn w:val="88"/>
    <w:qFormat/>
    <w:uiPriority w:val="0"/>
    <w:rPr>
      <w:rFonts w:ascii="Arial" w:hAnsi="Arial" w:eastAsia="宋体" w:cs="Arial"/>
      <w:color w:val="auto"/>
      <w:sz w:val="20"/>
    </w:rPr>
  </w:style>
  <w:style w:type="character" w:customStyle="1" w:styleId="1905">
    <w:name w:val="EmailStyle9951"/>
    <w:basedOn w:val="88"/>
    <w:qFormat/>
    <w:uiPriority w:val="0"/>
    <w:rPr>
      <w:rFonts w:ascii="Arial" w:hAnsi="Arial" w:eastAsia="宋体" w:cs="Arial"/>
      <w:color w:val="auto"/>
      <w:sz w:val="20"/>
    </w:rPr>
  </w:style>
  <w:style w:type="character" w:customStyle="1" w:styleId="1906">
    <w:name w:val="EmailStyle9961"/>
    <w:basedOn w:val="88"/>
    <w:qFormat/>
    <w:uiPriority w:val="0"/>
    <w:rPr>
      <w:rFonts w:ascii="Arial" w:hAnsi="Arial" w:eastAsia="宋体" w:cs="Arial"/>
      <w:color w:val="auto"/>
      <w:sz w:val="20"/>
    </w:rPr>
  </w:style>
  <w:style w:type="character" w:customStyle="1" w:styleId="1907">
    <w:name w:val="EmailStyle9971"/>
    <w:basedOn w:val="88"/>
    <w:qFormat/>
    <w:uiPriority w:val="0"/>
    <w:rPr>
      <w:rFonts w:ascii="Arial" w:hAnsi="Arial" w:eastAsia="宋体" w:cs="Arial"/>
      <w:color w:val="auto"/>
      <w:sz w:val="20"/>
    </w:rPr>
  </w:style>
  <w:style w:type="character" w:customStyle="1" w:styleId="1908">
    <w:name w:val="EmailStyle9981"/>
    <w:basedOn w:val="88"/>
    <w:qFormat/>
    <w:uiPriority w:val="0"/>
    <w:rPr>
      <w:rFonts w:ascii="Arial" w:hAnsi="Arial" w:eastAsia="宋体" w:cs="Arial"/>
      <w:color w:val="auto"/>
      <w:sz w:val="20"/>
    </w:rPr>
  </w:style>
  <w:style w:type="character" w:customStyle="1" w:styleId="1909">
    <w:name w:val="EmailStyle9991"/>
    <w:basedOn w:val="88"/>
    <w:qFormat/>
    <w:uiPriority w:val="0"/>
    <w:rPr>
      <w:rFonts w:ascii="Arial" w:hAnsi="Arial" w:eastAsia="宋体" w:cs="Arial"/>
      <w:color w:val="auto"/>
      <w:sz w:val="20"/>
    </w:rPr>
  </w:style>
  <w:style w:type="character" w:customStyle="1" w:styleId="1910">
    <w:name w:val="EmailStyle10001"/>
    <w:basedOn w:val="88"/>
    <w:qFormat/>
    <w:uiPriority w:val="0"/>
    <w:rPr>
      <w:rFonts w:ascii="Arial" w:hAnsi="Arial" w:eastAsia="宋体" w:cs="Arial"/>
      <w:color w:val="auto"/>
      <w:sz w:val="20"/>
    </w:rPr>
  </w:style>
  <w:style w:type="character" w:customStyle="1" w:styleId="1911">
    <w:name w:val="EmailStyle10011"/>
    <w:basedOn w:val="88"/>
    <w:qFormat/>
    <w:uiPriority w:val="0"/>
    <w:rPr>
      <w:rFonts w:ascii="Arial" w:hAnsi="Arial" w:eastAsia="宋体" w:cs="Arial"/>
      <w:color w:val="auto"/>
      <w:sz w:val="20"/>
    </w:rPr>
  </w:style>
  <w:style w:type="character" w:customStyle="1" w:styleId="1912">
    <w:name w:val="EmailStyle10021"/>
    <w:basedOn w:val="88"/>
    <w:qFormat/>
    <w:uiPriority w:val="0"/>
    <w:rPr>
      <w:rFonts w:ascii="Arial" w:hAnsi="Arial" w:eastAsia="宋体" w:cs="Arial"/>
      <w:color w:val="auto"/>
      <w:sz w:val="20"/>
    </w:rPr>
  </w:style>
  <w:style w:type="character" w:customStyle="1" w:styleId="1913">
    <w:name w:val="EmailStyle10031"/>
    <w:basedOn w:val="88"/>
    <w:qFormat/>
    <w:uiPriority w:val="0"/>
    <w:rPr>
      <w:rFonts w:ascii="Arial" w:hAnsi="Arial" w:eastAsia="宋体" w:cs="Arial"/>
      <w:color w:val="auto"/>
      <w:sz w:val="20"/>
    </w:rPr>
  </w:style>
  <w:style w:type="character" w:customStyle="1" w:styleId="1914">
    <w:name w:val="EmailStyle10041"/>
    <w:basedOn w:val="88"/>
    <w:qFormat/>
    <w:uiPriority w:val="0"/>
    <w:rPr>
      <w:rFonts w:ascii="Arial" w:hAnsi="Arial" w:eastAsia="宋体" w:cs="Arial"/>
      <w:color w:val="auto"/>
      <w:sz w:val="20"/>
    </w:rPr>
  </w:style>
  <w:style w:type="character" w:customStyle="1" w:styleId="1915">
    <w:name w:val="EmailStyle10051"/>
    <w:basedOn w:val="88"/>
    <w:qFormat/>
    <w:uiPriority w:val="0"/>
    <w:rPr>
      <w:rFonts w:ascii="Arial" w:hAnsi="Arial" w:eastAsia="宋体" w:cs="Arial"/>
      <w:color w:val="auto"/>
      <w:sz w:val="20"/>
    </w:rPr>
  </w:style>
  <w:style w:type="character" w:customStyle="1" w:styleId="1916">
    <w:name w:val="EmailStyle10061"/>
    <w:basedOn w:val="88"/>
    <w:qFormat/>
    <w:uiPriority w:val="0"/>
    <w:rPr>
      <w:rFonts w:ascii="Arial" w:hAnsi="Arial" w:eastAsia="宋体" w:cs="Arial"/>
      <w:color w:val="auto"/>
      <w:sz w:val="20"/>
    </w:rPr>
  </w:style>
  <w:style w:type="character" w:customStyle="1" w:styleId="1917">
    <w:name w:val="EmailStyle10111"/>
    <w:basedOn w:val="88"/>
    <w:qFormat/>
    <w:uiPriority w:val="0"/>
    <w:rPr>
      <w:rFonts w:ascii="Arial" w:hAnsi="Arial" w:eastAsia="宋体" w:cs="Arial"/>
      <w:color w:val="auto"/>
      <w:sz w:val="20"/>
    </w:rPr>
  </w:style>
  <w:style w:type="character" w:customStyle="1" w:styleId="1918">
    <w:name w:val="EmailStyle10121"/>
    <w:basedOn w:val="88"/>
    <w:qFormat/>
    <w:uiPriority w:val="0"/>
    <w:rPr>
      <w:rFonts w:ascii="Arial" w:hAnsi="Arial" w:eastAsia="宋体" w:cs="Arial"/>
      <w:color w:val="auto"/>
      <w:sz w:val="20"/>
    </w:rPr>
  </w:style>
  <w:style w:type="character" w:customStyle="1" w:styleId="1919">
    <w:name w:val="EmailStyle10131"/>
    <w:basedOn w:val="88"/>
    <w:qFormat/>
    <w:uiPriority w:val="0"/>
    <w:rPr>
      <w:rFonts w:ascii="Arial" w:hAnsi="Arial" w:eastAsia="宋体" w:cs="Arial"/>
      <w:color w:val="auto"/>
      <w:sz w:val="20"/>
    </w:rPr>
  </w:style>
  <w:style w:type="character" w:customStyle="1" w:styleId="1920">
    <w:name w:val="EmailStyle10141"/>
    <w:basedOn w:val="88"/>
    <w:qFormat/>
    <w:uiPriority w:val="0"/>
    <w:rPr>
      <w:rFonts w:ascii="Arial" w:hAnsi="Arial" w:eastAsia="宋体" w:cs="Arial"/>
      <w:color w:val="auto"/>
      <w:sz w:val="20"/>
    </w:rPr>
  </w:style>
  <w:style w:type="character" w:customStyle="1" w:styleId="1921">
    <w:name w:val="EmailStyle10151"/>
    <w:basedOn w:val="88"/>
    <w:qFormat/>
    <w:uiPriority w:val="0"/>
    <w:rPr>
      <w:rFonts w:ascii="Arial" w:hAnsi="Arial" w:eastAsia="宋体" w:cs="Arial"/>
      <w:color w:val="auto"/>
      <w:sz w:val="20"/>
    </w:rPr>
  </w:style>
  <w:style w:type="character" w:customStyle="1" w:styleId="1922">
    <w:name w:val="EmailStyle10161"/>
    <w:basedOn w:val="88"/>
    <w:qFormat/>
    <w:uiPriority w:val="0"/>
    <w:rPr>
      <w:rFonts w:ascii="Arial" w:hAnsi="Arial" w:eastAsia="宋体" w:cs="Arial"/>
      <w:color w:val="auto"/>
      <w:sz w:val="20"/>
    </w:rPr>
  </w:style>
  <w:style w:type="character" w:customStyle="1" w:styleId="1923">
    <w:name w:val="EmailStyle10171"/>
    <w:basedOn w:val="88"/>
    <w:qFormat/>
    <w:uiPriority w:val="0"/>
    <w:rPr>
      <w:rFonts w:ascii="Arial" w:hAnsi="Arial" w:eastAsia="宋体" w:cs="Arial"/>
      <w:color w:val="auto"/>
      <w:sz w:val="20"/>
    </w:rPr>
  </w:style>
  <w:style w:type="character" w:customStyle="1" w:styleId="1924">
    <w:name w:val="EmailStyle10181"/>
    <w:basedOn w:val="88"/>
    <w:qFormat/>
    <w:uiPriority w:val="0"/>
    <w:rPr>
      <w:rFonts w:ascii="Arial" w:hAnsi="Arial" w:eastAsia="宋体" w:cs="Arial"/>
      <w:color w:val="auto"/>
      <w:sz w:val="20"/>
    </w:rPr>
  </w:style>
  <w:style w:type="character" w:customStyle="1" w:styleId="1925">
    <w:name w:val="EmailStyle10191"/>
    <w:basedOn w:val="88"/>
    <w:qFormat/>
    <w:uiPriority w:val="0"/>
    <w:rPr>
      <w:rFonts w:ascii="Arial" w:hAnsi="Arial" w:eastAsia="宋体" w:cs="Arial"/>
      <w:color w:val="auto"/>
      <w:sz w:val="20"/>
    </w:rPr>
  </w:style>
  <w:style w:type="character" w:customStyle="1" w:styleId="1926">
    <w:name w:val="EmailStyle10201"/>
    <w:basedOn w:val="88"/>
    <w:qFormat/>
    <w:uiPriority w:val="0"/>
    <w:rPr>
      <w:rFonts w:ascii="Arial" w:hAnsi="Arial" w:eastAsia="宋体" w:cs="Arial"/>
      <w:color w:val="auto"/>
      <w:sz w:val="20"/>
    </w:rPr>
  </w:style>
  <w:style w:type="character" w:customStyle="1" w:styleId="1927">
    <w:name w:val="EmailStyle10211"/>
    <w:basedOn w:val="88"/>
    <w:qFormat/>
    <w:uiPriority w:val="0"/>
    <w:rPr>
      <w:rFonts w:ascii="Arial" w:hAnsi="Arial" w:eastAsia="宋体" w:cs="Arial"/>
      <w:color w:val="auto"/>
      <w:sz w:val="20"/>
    </w:rPr>
  </w:style>
  <w:style w:type="character" w:customStyle="1" w:styleId="1928">
    <w:name w:val="EmailStyle10221"/>
    <w:basedOn w:val="88"/>
    <w:qFormat/>
    <w:uiPriority w:val="0"/>
    <w:rPr>
      <w:rFonts w:ascii="Arial" w:hAnsi="Arial" w:eastAsia="宋体" w:cs="Arial"/>
      <w:color w:val="auto"/>
      <w:sz w:val="20"/>
    </w:rPr>
  </w:style>
  <w:style w:type="character" w:customStyle="1" w:styleId="1929">
    <w:name w:val="EmailStyle10231"/>
    <w:basedOn w:val="88"/>
    <w:qFormat/>
    <w:uiPriority w:val="0"/>
    <w:rPr>
      <w:rFonts w:ascii="Arial" w:hAnsi="Arial" w:eastAsia="宋体" w:cs="Arial"/>
      <w:color w:val="auto"/>
      <w:sz w:val="20"/>
    </w:rPr>
  </w:style>
  <w:style w:type="character" w:customStyle="1" w:styleId="1930">
    <w:name w:val="EmailStyle10241"/>
    <w:basedOn w:val="88"/>
    <w:qFormat/>
    <w:uiPriority w:val="0"/>
    <w:rPr>
      <w:rFonts w:ascii="Arial" w:hAnsi="Arial" w:eastAsia="宋体" w:cs="Arial"/>
      <w:color w:val="auto"/>
      <w:sz w:val="20"/>
    </w:rPr>
  </w:style>
  <w:style w:type="character" w:customStyle="1" w:styleId="1931">
    <w:name w:val="EmailStyle10251"/>
    <w:basedOn w:val="88"/>
    <w:qFormat/>
    <w:uiPriority w:val="0"/>
    <w:rPr>
      <w:rFonts w:ascii="Arial" w:hAnsi="Arial" w:eastAsia="宋体" w:cs="Arial"/>
      <w:color w:val="auto"/>
      <w:sz w:val="20"/>
    </w:rPr>
  </w:style>
  <w:style w:type="character" w:customStyle="1" w:styleId="1932">
    <w:name w:val="EmailStyle1026"/>
    <w:basedOn w:val="88"/>
    <w:qFormat/>
    <w:uiPriority w:val="0"/>
    <w:rPr>
      <w:rFonts w:ascii="Arial" w:hAnsi="Arial" w:eastAsia="宋体" w:cs="Arial"/>
      <w:color w:val="auto"/>
      <w:sz w:val="20"/>
    </w:rPr>
  </w:style>
  <w:style w:type="character" w:customStyle="1" w:styleId="1933">
    <w:name w:val="EmailStyle1028"/>
    <w:basedOn w:val="88"/>
    <w:qFormat/>
    <w:uiPriority w:val="0"/>
    <w:rPr>
      <w:rFonts w:ascii="Arial" w:hAnsi="Arial" w:eastAsia="宋体" w:cs="Arial"/>
      <w:color w:val="auto"/>
      <w:sz w:val="20"/>
    </w:rPr>
  </w:style>
  <w:style w:type="character" w:customStyle="1" w:styleId="1934">
    <w:name w:val="EmailStyle10961"/>
    <w:basedOn w:val="88"/>
    <w:qFormat/>
    <w:uiPriority w:val="0"/>
    <w:rPr>
      <w:rFonts w:ascii="Arial" w:hAnsi="Arial" w:eastAsia="宋体" w:cs="Arial"/>
      <w:color w:val="auto"/>
      <w:sz w:val="20"/>
    </w:rPr>
  </w:style>
  <w:style w:type="character" w:customStyle="1" w:styleId="1935">
    <w:name w:val="EmailStyle10971"/>
    <w:basedOn w:val="88"/>
    <w:qFormat/>
    <w:uiPriority w:val="0"/>
    <w:rPr>
      <w:rFonts w:ascii="Arial" w:hAnsi="Arial" w:eastAsia="宋体" w:cs="Arial"/>
      <w:color w:val="auto"/>
      <w:sz w:val="20"/>
    </w:rPr>
  </w:style>
  <w:style w:type="character" w:customStyle="1" w:styleId="1936">
    <w:name w:val="EmailStyle10981"/>
    <w:basedOn w:val="88"/>
    <w:qFormat/>
    <w:uiPriority w:val="0"/>
    <w:rPr>
      <w:rFonts w:ascii="Arial" w:hAnsi="Arial" w:eastAsia="宋体" w:cs="Arial"/>
      <w:color w:val="auto"/>
      <w:sz w:val="20"/>
    </w:rPr>
  </w:style>
  <w:style w:type="character" w:customStyle="1" w:styleId="1937">
    <w:name w:val="EmailStyle10991"/>
    <w:basedOn w:val="88"/>
    <w:qFormat/>
    <w:uiPriority w:val="0"/>
    <w:rPr>
      <w:rFonts w:ascii="Arial" w:hAnsi="Arial" w:eastAsia="宋体" w:cs="Arial"/>
      <w:color w:val="auto"/>
      <w:sz w:val="20"/>
    </w:rPr>
  </w:style>
  <w:style w:type="character" w:customStyle="1" w:styleId="1938">
    <w:name w:val="EmailStyle11001"/>
    <w:basedOn w:val="88"/>
    <w:qFormat/>
    <w:uiPriority w:val="0"/>
    <w:rPr>
      <w:rFonts w:ascii="Arial" w:hAnsi="Arial" w:eastAsia="宋体" w:cs="Arial"/>
      <w:color w:val="auto"/>
      <w:sz w:val="20"/>
    </w:rPr>
  </w:style>
  <w:style w:type="character" w:customStyle="1" w:styleId="1939">
    <w:name w:val="EmailStyle11011"/>
    <w:basedOn w:val="88"/>
    <w:qFormat/>
    <w:uiPriority w:val="0"/>
    <w:rPr>
      <w:rFonts w:ascii="Arial" w:hAnsi="Arial" w:eastAsia="宋体" w:cs="Arial"/>
      <w:color w:val="auto"/>
      <w:sz w:val="20"/>
    </w:rPr>
  </w:style>
  <w:style w:type="character" w:customStyle="1" w:styleId="1940">
    <w:name w:val="EmailStyle11021"/>
    <w:basedOn w:val="88"/>
    <w:qFormat/>
    <w:uiPriority w:val="0"/>
    <w:rPr>
      <w:rFonts w:ascii="Arial" w:hAnsi="Arial" w:eastAsia="宋体" w:cs="Arial"/>
      <w:color w:val="auto"/>
      <w:sz w:val="20"/>
    </w:rPr>
  </w:style>
  <w:style w:type="character" w:customStyle="1" w:styleId="1941">
    <w:name w:val="EmailStyle11031"/>
    <w:basedOn w:val="88"/>
    <w:qFormat/>
    <w:uiPriority w:val="0"/>
    <w:rPr>
      <w:rFonts w:ascii="Arial" w:hAnsi="Arial" w:eastAsia="宋体" w:cs="Arial"/>
      <w:color w:val="auto"/>
      <w:sz w:val="20"/>
    </w:rPr>
  </w:style>
  <w:style w:type="character" w:customStyle="1" w:styleId="1942">
    <w:name w:val="EmailStyle1111"/>
    <w:basedOn w:val="88"/>
    <w:qFormat/>
    <w:uiPriority w:val="0"/>
    <w:rPr>
      <w:rFonts w:ascii="Arial" w:hAnsi="Arial" w:eastAsia="宋体" w:cs="Arial"/>
      <w:color w:val="auto"/>
      <w:sz w:val="20"/>
    </w:rPr>
  </w:style>
  <w:style w:type="character" w:customStyle="1" w:styleId="1943">
    <w:name w:val="EmailStyle11431"/>
    <w:basedOn w:val="88"/>
    <w:qFormat/>
    <w:uiPriority w:val="0"/>
    <w:rPr>
      <w:rFonts w:ascii="Arial" w:hAnsi="Arial" w:eastAsia="宋体" w:cs="Arial"/>
      <w:color w:val="auto"/>
      <w:sz w:val="20"/>
    </w:rPr>
  </w:style>
  <w:style w:type="character" w:customStyle="1" w:styleId="1944">
    <w:name w:val="EmailStyle11441"/>
    <w:basedOn w:val="88"/>
    <w:qFormat/>
    <w:uiPriority w:val="0"/>
    <w:rPr>
      <w:rFonts w:ascii="Arial" w:hAnsi="Arial" w:eastAsia="宋体" w:cs="Arial"/>
      <w:color w:val="auto"/>
      <w:sz w:val="20"/>
    </w:rPr>
  </w:style>
  <w:style w:type="character" w:customStyle="1" w:styleId="1945">
    <w:name w:val="EmailStyle11451"/>
    <w:basedOn w:val="88"/>
    <w:qFormat/>
    <w:uiPriority w:val="0"/>
    <w:rPr>
      <w:rFonts w:ascii="Arial" w:hAnsi="Arial" w:eastAsia="宋体" w:cs="Arial"/>
      <w:color w:val="auto"/>
      <w:sz w:val="20"/>
    </w:rPr>
  </w:style>
  <w:style w:type="character" w:customStyle="1" w:styleId="1946">
    <w:name w:val="EmailStyle11461"/>
    <w:basedOn w:val="88"/>
    <w:qFormat/>
    <w:uiPriority w:val="0"/>
    <w:rPr>
      <w:rFonts w:ascii="Arial" w:hAnsi="Arial" w:eastAsia="宋体" w:cs="Arial"/>
      <w:color w:val="auto"/>
      <w:sz w:val="20"/>
    </w:rPr>
  </w:style>
  <w:style w:type="character" w:customStyle="1" w:styleId="1947">
    <w:name w:val="EmailStyle11471"/>
    <w:basedOn w:val="88"/>
    <w:qFormat/>
    <w:uiPriority w:val="0"/>
    <w:rPr>
      <w:rFonts w:ascii="Arial" w:hAnsi="Arial" w:eastAsia="宋体" w:cs="Arial"/>
      <w:color w:val="auto"/>
      <w:sz w:val="20"/>
    </w:rPr>
  </w:style>
  <w:style w:type="character" w:customStyle="1" w:styleId="1948">
    <w:name w:val="EmailStyle11481"/>
    <w:basedOn w:val="88"/>
    <w:qFormat/>
    <w:uiPriority w:val="0"/>
    <w:rPr>
      <w:rFonts w:ascii="Arial" w:hAnsi="Arial" w:eastAsia="宋体" w:cs="Arial"/>
      <w:color w:val="auto"/>
      <w:sz w:val="20"/>
    </w:rPr>
  </w:style>
  <w:style w:type="character" w:customStyle="1" w:styleId="1949">
    <w:name w:val="EmailStyle11491"/>
    <w:basedOn w:val="88"/>
    <w:qFormat/>
    <w:uiPriority w:val="0"/>
    <w:rPr>
      <w:rFonts w:ascii="Arial" w:hAnsi="Arial" w:eastAsia="宋体" w:cs="Arial"/>
      <w:color w:val="auto"/>
      <w:sz w:val="20"/>
    </w:rPr>
  </w:style>
  <w:style w:type="character" w:customStyle="1" w:styleId="1950">
    <w:name w:val="EmailStyle1150"/>
    <w:basedOn w:val="88"/>
    <w:qFormat/>
    <w:uiPriority w:val="0"/>
    <w:rPr>
      <w:rFonts w:ascii="Arial" w:hAnsi="Arial" w:eastAsia="宋体" w:cs="Arial"/>
      <w:color w:val="auto"/>
      <w:sz w:val="20"/>
    </w:rPr>
  </w:style>
  <w:style w:type="paragraph" w:customStyle="1" w:styleId="1951">
    <w:name w:val="总标题"/>
    <w:basedOn w:val="1"/>
    <w:next w:val="1"/>
    <w:qFormat/>
    <w:uiPriority w:val="0"/>
    <w:pPr>
      <w:adjustRightInd w:val="0"/>
      <w:spacing w:line="312" w:lineRule="atLeast"/>
      <w:jc w:val="center"/>
      <w:textAlignment w:val="baseline"/>
    </w:pPr>
    <w:rPr>
      <w:rFonts w:ascii="楷体_GB2312" w:hAnsi="Times New Roman" w:eastAsia="楷体_GB2312" w:cs="Times New Roman"/>
      <w:b/>
      <w:kern w:val="72"/>
      <w:sz w:val="84"/>
      <w:szCs w:val="20"/>
    </w:rPr>
  </w:style>
  <w:style w:type="character" w:customStyle="1" w:styleId="1952">
    <w:name w:val="EmailStyle1221"/>
    <w:basedOn w:val="88"/>
    <w:qFormat/>
    <w:uiPriority w:val="0"/>
    <w:rPr>
      <w:rFonts w:ascii="Arial" w:hAnsi="Arial" w:eastAsia="宋体" w:cs="Arial"/>
      <w:color w:val="auto"/>
      <w:sz w:val="20"/>
    </w:rPr>
  </w:style>
  <w:style w:type="character" w:customStyle="1" w:styleId="1953">
    <w:name w:val="EmailStyle1222"/>
    <w:basedOn w:val="88"/>
    <w:qFormat/>
    <w:uiPriority w:val="0"/>
    <w:rPr>
      <w:rFonts w:ascii="Arial" w:hAnsi="Arial" w:eastAsia="宋体" w:cs="Arial"/>
      <w:color w:val="auto"/>
      <w:sz w:val="20"/>
    </w:rPr>
  </w:style>
  <w:style w:type="character" w:customStyle="1" w:styleId="1954">
    <w:name w:val="EmailStyle1223"/>
    <w:basedOn w:val="88"/>
    <w:qFormat/>
    <w:uiPriority w:val="0"/>
    <w:rPr>
      <w:rFonts w:ascii="Arial" w:hAnsi="Arial" w:eastAsia="宋体" w:cs="Arial"/>
      <w:color w:val="auto"/>
      <w:sz w:val="20"/>
    </w:rPr>
  </w:style>
  <w:style w:type="character" w:customStyle="1" w:styleId="1955">
    <w:name w:val="EmailStyle1224"/>
    <w:basedOn w:val="88"/>
    <w:qFormat/>
    <w:uiPriority w:val="0"/>
    <w:rPr>
      <w:rFonts w:ascii="Arial" w:hAnsi="Arial" w:eastAsia="宋体" w:cs="Arial"/>
      <w:color w:val="auto"/>
      <w:sz w:val="20"/>
    </w:rPr>
  </w:style>
  <w:style w:type="character" w:customStyle="1" w:styleId="1956">
    <w:name w:val="EmailStyle1225"/>
    <w:basedOn w:val="88"/>
    <w:qFormat/>
    <w:uiPriority w:val="0"/>
    <w:rPr>
      <w:rFonts w:ascii="Arial" w:hAnsi="Arial" w:eastAsia="宋体" w:cs="Arial"/>
      <w:color w:val="auto"/>
      <w:sz w:val="20"/>
    </w:rPr>
  </w:style>
  <w:style w:type="character" w:customStyle="1" w:styleId="1957">
    <w:name w:val="EmailStyle1226"/>
    <w:basedOn w:val="88"/>
    <w:qFormat/>
    <w:uiPriority w:val="0"/>
    <w:rPr>
      <w:rFonts w:ascii="Arial" w:hAnsi="Arial" w:eastAsia="宋体" w:cs="Arial"/>
      <w:color w:val="auto"/>
      <w:sz w:val="20"/>
    </w:rPr>
  </w:style>
  <w:style w:type="character" w:customStyle="1" w:styleId="1958">
    <w:name w:val="EmailStyle1227"/>
    <w:basedOn w:val="88"/>
    <w:qFormat/>
    <w:uiPriority w:val="0"/>
    <w:rPr>
      <w:rFonts w:ascii="Arial" w:hAnsi="Arial" w:eastAsia="宋体" w:cs="Arial"/>
      <w:color w:val="auto"/>
      <w:sz w:val="20"/>
    </w:rPr>
  </w:style>
  <w:style w:type="character" w:customStyle="1" w:styleId="1959">
    <w:name w:val="EmailStyle1228"/>
    <w:basedOn w:val="88"/>
    <w:qFormat/>
    <w:uiPriority w:val="0"/>
    <w:rPr>
      <w:rFonts w:ascii="Arial" w:hAnsi="Arial" w:eastAsia="宋体" w:cs="Arial"/>
      <w:color w:val="auto"/>
      <w:sz w:val="20"/>
    </w:rPr>
  </w:style>
  <w:style w:type="character" w:customStyle="1" w:styleId="1960">
    <w:name w:val="EmailStyle1229"/>
    <w:basedOn w:val="88"/>
    <w:qFormat/>
    <w:uiPriority w:val="0"/>
    <w:rPr>
      <w:rFonts w:ascii="Arial" w:hAnsi="Arial" w:eastAsia="宋体" w:cs="Arial"/>
      <w:color w:val="auto"/>
      <w:sz w:val="20"/>
    </w:rPr>
  </w:style>
  <w:style w:type="character" w:customStyle="1" w:styleId="1961">
    <w:name w:val="EmailStyle1230"/>
    <w:basedOn w:val="88"/>
    <w:qFormat/>
    <w:uiPriority w:val="0"/>
    <w:rPr>
      <w:rFonts w:ascii="Arial" w:hAnsi="Arial" w:eastAsia="宋体" w:cs="Arial"/>
      <w:color w:val="auto"/>
      <w:sz w:val="20"/>
    </w:rPr>
  </w:style>
  <w:style w:type="character" w:customStyle="1" w:styleId="1962">
    <w:name w:val="EmailStyle1231"/>
    <w:basedOn w:val="88"/>
    <w:qFormat/>
    <w:uiPriority w:val="0"/>
    <w:rPr>
      <w:rFonts w:ascii="Arial" w:hAnsi="Arial" w:eastAsia="宋体" w:cs="Arial"/>
      <w:color w:val="auto"/>
      <w:sz w:val="20"/>
    </w:rPr>
  </w:style>
  <w:style w:type="character" w:customStyle="1" w:styleId="1963">
    <w:name w:val="EmailStyle1232"/>
    <w:basedOn w:val="88"/>
    <w:qFormat/>
    <w:uiPriority w:val="0"/>
    <w:rPr>
      <w:rFonts w:ascii="Arial" w:hAnsi="Arial" w:eastAsia="宋体" w:cs="Arial"/>
      <w:color w:val="auto"/>
      <w:sz w:val="20"/>
    </w:rPr>
  </w:style>
  <w:style w:type="character" w:customStyle="1" w:styleId="1964">
    <w:name w:val="EmailStyle1233"/>
    <w:basedOn w:val="88"/>
    <w:qFormat/>
    <w:uiPriority w:val="0"/>
    <w:rPr>
      <w:rFonts w:ascii="Arial" w:hAnsi="Arial" w:eastAsia="宋体" w:cs="Arial"/>
      <w:color w:val="auto"/>
      <w:sz w:val="20"/>
    </w:rPr>
  </w:style>
  <w:style w:type="character" w:customStyle="1" w:styleId="1965">
    <w:name w:val="EmailStyle1234"/>
    <w:basedOn w:val="88"/>
    <w:qFormat/>
    <w:uiPriority w:val="0"/>
    <w:rPr>
      <w:rFonts w:ascii="Arial" w:hAnsi="Arial" w:eastAsia="宋体" w:cs="Arial"/>
      <w:color w:val="auto"/>
      <w:sz w:val="20"/>
    </w:rPr>
  </w:style>
  <w:style w:type="character" w:customStyle="1" w:styleId="1966">
    <w:name w:val="EmailStyle1235"/>
    <w:basedOn w:val="88"/>
    <w:qFormat/>
    <w:uiPriority w:val="0"/>
    <w:rPr>
      <w:rFonts w:ascii="Arial" w:hAnsi="Arial" w:eastAsia="宋体" w:cs="Arial"/>
      <w:color w:val="auto"/>
      <w:sz w:val="20"/>
    </w:rPr>
  </w:style>
  <w:style w:type="character" w:customStyle="1" w:styleId="1967">
    <w:name w:val="EmailStyle1236"/>
    <w:basedOn w:val="88"/>
    <w:qFormat/>
    <w:uiPriority w:val="0"/>
    <w:rPr>
      <w:rFonts w:ascii="Arial" w:hAnsi="Arial" w:eastAsia="宋体" w:cs="Arial"/>
      <w:color w:val="auto"/>
      <w:sz w:val="20"/>
    </w:rPr>
  </w:style>
  <w:style w:type="character" w:customStyle="1" w:styleId="1968">
    <w:name w:val="EmailStyle1237"/>
    <w:basedOn w:val="88"/>
    <w:qFormat/>
    <w:uiPriority w:val="0"/>
    <w:rPr>
      <w:rFonts w:ascii="Arial" w:hAnsi="Arial" w:eastAsia="宋体" w:cs="Arial"/>
      <w:color w:val="auto"/>
      <w:sz w:val="20"/>
    </w:rPr>
  </w:style>
  <w:style w:type="character" w:customStyle="1" w:styleId="1969">
    <w:name w:val="EmailStyle1238"/>
    <w:basedOn w:val="88"/>
    <w:qFormat/>
    <w:uiPriority w:val="0"/>
    <w:rPr>
      <w:rFonts w:ascii="Arial" w:hAnsi="Arial" w:eastAsia="宋体" w:cs="Arial"/>
      <w:color w:val="auto"/>
      <w:sz w:val="20"/>
    </w:rPr>
  </w:style>
  <w:style w:type="character" w:customStyle="1" w:styleId="1970">
    <w:name w:val="EmailStyle1239"/>
    <w:basedOn w:val="88"/>
    <w:qFormat/>
    <w:uiPriority w:val="0"/>
    <w:rPr>
      <w:rFonts w:ascii="Arial" w:hAnsi="Arial" w:eastAsia="宋体" w:cs="Arial"/>
      <w:color w:val="auto"/>
      <w:sz w:val="20"/>
    </w:rPr>
  </w:style>
  <w:style w:type="character" w:customStyle="1" w:styleId="1971">
    <w:name w:val="EmailStyle1240"/>
    <w:basedOn w:val="88"/>
    <w:qFormat/>
    <w:uiPriority w:val="0"/>
    <w:rPr>
      <w:rFonts w:ascii="Arial" w:hAnsi="Arial" w:eastAsia="宋体" w:cs="Arial"/>
      <w:color w:val="auto"/>
      <w:sz w:val="20"/>
    </w:rPr>
  </w:style>
  <w:style w:type="character" w:customStyle="1" w:styleId="1972">
    <w:name w:val="EmailStyle1241"/>
    <w:basedOn w:val="88"/>
    <w:qFormat/>
    <w:uiPriority w:val="0"/>
    <w:rPr>
      <w:rFonts w:ascii="Arial" w:hAnsi="Arial" w:eastAsia="宋体" w:cs="Arial"/>
      <w:color w:val="auto"/>
      <w:sz w:val="20"/>
    </w:rPr>
  </w:style>
  <w:style w:type="character" w:customStyle="1" w:styleId="1973">
    <w:name w:val="EmailStyle1242"/>
    <w:basedOn w:val="88"/>
    <w:qFormat/>
    <w:uiPriority w:val="0"/>
    <w:rPr>
      <w:rFonts w:ascii="Arial" w:hAnsi="Arial" w:eastAsia="宋体" w:cs="Arial"/>
      <w:color w:val="auto"/>
      <w:sz w:val="20"/>
    </w:rPr>
  </w:style>
  <w:style w:type="character" w:customStyle="1" w:styleId="1974">
    <w:name w:val="EmailStyle1243"/>
    <w:basedOn w:val="88"/>
    <w:qFormat/>
    <w:uiPriority w:val="0"/>
    <w:rPr>
      <w:rFonts w:ascii="Arial" w:hAnsi="Arial" w:eastAsia="宋体" w:cs="Arial"/>
      <w:color w:val="auto"/>
      <w:sz w:val="20"/>
    </w:rPr>
  </w:style>
  <w:style w:type="character" w:customStyle="1" w:styleId="1975">
    <w:name w:val="EmailStyle1244"/>
    <w:basedOn w:val="88"/>
    <w:qFormat/>
    <w:uiPriority w:val="0"/>
    <w:rPr>
      <w:rFonts w:ascii="Arial" w:hAnsi="Arial" w:eastAsia="宋体" w:cs="Arial"/>
      <w:color w:val="auto"/>
      <w:sz w:val="20"/>
    </w:rPr>
  </w:style>
  <w:style w:type="character" w:customStyle="1" w:styleId="1976">
    <w:name w:val="EmailStyle1245"/>
    <w:basedOn w:val="88"/>
    <w:qFormat/>
    <w:uiPriority w:val="0"/>
    <w:rPr>
      <w:rFonts w:ascii="Arial" w:hAnsi="Arial" w:eastAsia="宋体" w:cs="Arial"/>
      <w:color w:val="auto"/>
      <w:sz w:val="20"/>
    </w:rPr>
  </w:style>
  <w:style w:type="character" w:customStyle="1" w:styleId="1977">
    <w:name w:val="EmailStyle1246"/>
    <w:basedOn w:val="88"/>
    <w:qFormat/>
    <w:uiPriority w:val="0"/>
    <w:rPr>
      <w:rFonts w:ascii="Arial" w:hAnsi="Arial" w:eastAsia="宋体" w:cs="Arial"/>
      <w:color w:val="auto"/>
      <w:sz w:val="20"/>
    </w:rPr>
  </w:style>
  <w:style w:type="character" w:customStyle="1" w:styleId="1978">
    <w:name w:val="EmailStyle1247"/>
    <w:basedOn w:val="88"/>
    <w:qFormat/>
    <w:uiPriority w:val="0"/>
    <w:rPr>
      <w:rFonts w:ascii="Arial" w:hAnsi="Arial" w:eastAsia="宋体" w:cs="Arial"/>
      <w:color w:val="auto"/>
      <w:sz w:val="20"/>
    </w:rPr>
  </w:style>
  <w:style w:type="character" w:customStyle="1" w:styleId="1979">
    <w:name w:val="EmailStyle1248"/>
    <w:basedOn w:val="88"/>
    <w:qFormat/>
    <w:uiPriority w:val="0"/>
    <w:rPr>
      <w:rFonts w:ascii="Arial" w:hAnsi="Arial" w:eastAsia="宋体" w:cs="Arial"/>
      <w:color w:val="auto"/>
      <w:sz w:val="20"/>
    </w:rPr>
  </w:style>
  <w:style w:type="character" w:customStyle="1" w:styleId="1980">
    <w:name w:val="EmailStyle1249"/>
    <w:basedOn w:val="88"/>
    <w:qFormat/>
    <w:uiPriority w:val="0"/>
    <w:rPr>
      <w:rFonts w:ascii="Arial" w:hAnsi="Arial" w:eastAsia="宋体" w:cs="Arial"/>
      <w:color w:val="auto"/>
      <w:sz w:val="20"/>
    </w:rPr>
  </w:style>
  <w:style w:type="character" w:customStyle="1" w:styleId="1981">
    <w:name w:val="EmailStyle1250"/>
    <w:basedOn w:val="88"/>
    <w:qFormat/>
    <w:uiPriority w:val="0"/>
    <w:rPr>
      <w:rFonts w:ascii="Arial" w:hAnsi="Arial" w:eastAsia="宋体" w:cs="Arial"/>
      <w:color w:val="auto"/>
      <w:sz w:val="20"/>
    </w:rPr>
  </w:style>
  <w:style w:type="character" w:customStyle="1" w:styleId="1982">
    <w:name w:val="EmailStyle1251"/>
    <w:basedOn w:val="88"/>
    <w:qFormat/>
    <w:uiPriority w:val="0"/>
    <w:rPr>
      <w:rFonts w:ascii="Arial" w:hAnsi="Arial" w:eastAsia="宋体" w:cs="Arial"/>
      <w:color w:val="auto"/>
      <w:sz w:val="20"/>
    </w:rPr>
  </w:style>
  <w:style w:type="character" w:customStyle="1" w:styleId="1983">
    <w:name w:val="EmailStyle1252"/>
    <w:basedOn w:val="88"/>
    <w:qFormat/>
    <w:uiPriority w:val="0"/>
    <w:rPr>
      <w:rFonts w:ascii="Arial" w:hAnsi="Arial" w:eastAsia="宋体" w:cs="Arial"/>
      <w:color w:val="auto"/>
      <w:sz w:val="20"/>
    </w:rPr>
  </w:style>
  <w:style w:type="character" w:customStyle="1" w:styleId="1984">
    <w:name w:val="EmailStyle1253"/>
    <w:basedOn w:val="88"/>
    <w:qFormat/>
    <w:uiPriority w:val="0"/>
    <w:rPr>
      <w:rFonts w:ascii="Arial" w:hAnsi="Arial" w:eastAsia="宋体" w:cs="Arial"/>
      <w:color w:val="auto"/>
      <w:sz w:val="20"/>
    </w:rPr>
  </w:style>
  <w:style w:type="character" w:customStyle="1" w:styleId="1985">
    <w:name w:val="EmailStyle1254"/>
    <w:basedOn w:val="88"/>
    <w:qFormat/>
    <w:uiPriority w:val="0"/>
    <w:rPr>
      <w:rFonts w:ascii="Arial" w:hAnsi="Arial" w:eastAsia="宋体" w:cs="Arial"/>
      <w:color w:val="auto"/>
      <w:sz w:val="20"/>
    </w:rPr>
  </w:style>
  <w:style w:type="character" w:customStyle="1" w:styleId="1986">
    <w:name w:val="EmailStyle1255"/>
    <w:basedOn w:val="88"/>
    <w:qFormat/>
    <w:uiPriority w:val="0"/>
    <w:rPr>
      <w:rFonts w:ascii="Arial" w:hAnsi="Arial" w:eastAsia="宋体" w:cs="Arial"/>
      <w:color w:val="auto"/>
      <w:sz w:val="20"/>
    </w:rPr>
  </w:style>
  <w:style w:type="character" w:customStyle="1" w:styleId="1987">
    <w:name w:val="EmailStyle1256"/>
    <w:basedOn w:val="88"/>
    <w:qFormat/>
    <w:uiPriority w:val="0"/>
    <w:rPr>
      <w:rFonts w:ascii="Arial" w:hAnsi="Arial" w:eastAsia="宋体" w:cs="Arial"/>
      <w:color w:val="auto"/>
      <w:sz w:val="20"/>
    </w:rPr>
  </w:style>
  <w:style w:type="character" w:customStyle="1" w:styleId="1988">
    <w:name w:val="EmailStyle1257"/>
    <w:basedOn w:val="88"/>
    <w:qFormat/>
    <w:uiPriority w:val="0"/>
    <w:rPr>
      <w:rFonts w:ascii="Arial" w:hAnsi="Arial" w:eastAsia="宋体" w:cs="Arial"/>
      <w:color w:val="auto"/>
      <w:sz w:val="20"/>
    </w:rPr>
  </w:style>
  <w:style w:type="character" w:customStyle="1" w:styleId="1989">
    <w:name w:val="EmailStyle1258"/>
    <w:basedOn w:val="88"/>
    <w:qFormat/>
    <w:uiPriority w:val="0"/>
    <w:rPr>
      <w:rFonts w:ascii="Arial" w:hAnsi="Arial" w:eastAsia="宋体" w:cs="Arial"/>
      <w:color w:val="auto"/>
      <w:sz w:val="20"/>
    </w:rPr>
  </w:style>
  <w:style w:type="character" w:customStyle="1" w:styleId="1990">
    <w:name w:val="EmailStyle1259"/>
    <w:basedOn w:val="88"/>
    <w:qFormat/>
    <w:uiPriority w:val="0"/>
    <w:rPr>
      <w:rFonts w:ascii="Arial" w:hAnsi="Arial" w:eastAsia="宋体" w:cs="Arial"/>
      <w:color w:val="auto"/>
      <w:sz w:val="20"/>
    </w:rPr>
  </w:style>
  <w:style w:type="character" w:customStyle="1" w:styleId="1991">
    <w:name w:val="EmailStyle1260"/>
    <w:basedOn w:val="88"/>
    <w:qFormat/>
    <w:uiPriority w:val="0"/>
    <w:rPr>
      <w:rFonts w:ascii="Arial" w:hAnsi="Arial" w:eastAsia="宋体" w:cs="Arial"/>
      <w:color w:val="auto"/>
      <w:sz w:val="20"/>
    </w:rPr>
  </w:style>
  <w:style w:type="character" w:customStyle="1" w:styleId="1992">
    <w:name w:val="EmailStyle1261"/>
    <w:basedOn w:val="88"/>
    <w:qFormat/>
    <w:uiPriority w:val="0"/>
    <w:rPr>
      <w:rFonts w:ascii="Arial" w:hAnsi="Arial" w:eastAsia="宋体" w:cs="Arial"/>
      <w:color w:val="auto"/>
      <w:sz w:val="20"/>
    </w:rPr>
  </w:style>
  <w:style w:type="character" w:customStyle="1" w:styleId="1993">
    <w:name w:val="EmailStyle1262"/>
    <w:basedOn w:val="88"/>
    <w:qFormat/>
    <w:uiPriority w:val="0"/>
    <w:rPr>
      <w:rFonts w:ascii="Arial" w:hAnsi="Arial" w:eastAsia="宋体" w:cs="Arial"/>
      <w:color w:val="auto"/>
      <w:sz w:val="20"/>
    </w:rPr>
  </w:style>
  <w:style w:type="character" w:customStyle="1" w:styleId="1994">
    <w:name w:val="EmailStyle1263"/>
    <w:basedOn w:val="88"/>
    <w:qFormat/>
    <w:uiPriority w:val="0"/>
    <w:rPr>
      <w:rFonts w:ascii="Arial" w:hAnsi="Arial" w:eastAsia="宋体" w:cs="Arial"/>
      <w:color w:val="auto"/>
      <w:sz w:val="20"/>
    </w:rPr>
  </w:style>
  <w:style w:type="character" w:customStyle="1" w:styleId="1995">
    <w:name w:val="EmailStyle1264"/>
    <w:basedOn w:val="88"/>
    <w:qFormat/>
    <w:uiPriority w:val="0"/>
    <w:rPr>
      <w:rFonts w:ascii="Arial" w:hAnsi="Arial" w:eastAsia="宋体" w:cs="Arial"/>
      <w:color w:val="auto"/>
      <w:sz w:val="20"/>
    </w:rPr>
  </w:style>
  <w:style w:type="character" w:customStyle="1" w:styleId="1996">
    <w:name w:val="EmailStyle1265"/>
    <w:basedOn w:val="88"/>
    <w:qFormat/>
    <w:uiPriority w:val="0"/>
    <w:rPr>
      <w:rFonts w:ascii="Arial" w:hAnsi="Arial" w:eastAsia="宋体" w:cs="Arial"/>
      <w:color w:val="auto"/>
      <w:sz w:val="20"/>
    </w:rPr>
  </w:style>
  <w:style w:type="character" w:customStyle="1" w:styleId="1997">
    <w:name w:val="EmailStyle1266"/>
    <w:basedOn w:val="88"/>
    <w:qFormat/>
    <w:uiPriority w:val="0"/>
    <w:rPr>
      <w:rFonts w:ascii="Arial" w:hAnsi="Arial" w:eastAsia="宋体" w:cs="Arial"/>
      <w:color w:val="auto"/>
      <w:sz w:val="20"/>
    </w:rPr>
  </w:style>
  <w:style w:type="character" w:customStyle="1" w:styleId="1998">
    <w:name w:val="EmailStyle1267"/>
    <w:basedOn w:val="88"/>
    <w:qFormat/>
    <w:uiPriority w:val="0"/>
    <w:rPr>
      <w:rFonts w:ascii="Arial" w:hAnsi="Arial" w:eastAsia="宋体" w:cs="Arial"/>
      <w:color w:val="auto"/>
      <w:sz w:val="20"/>
    </w:rPr>
  </w:style>
  <w:style w:type="character" w:customStyle="1" w:styleId="1999">
    <w:name w:val="EmailStyle1268"/>
    <w:basedOn w:val="88"/>
    <w:qFormat/>
    <w:uiPriority w:val="0"/>
    <w:rPr>
      <w:rFonts w:ascii="Arial" w:hAnsi="Arial" w:eastAsia="宋体" w:cs="Arial"/>
      <w:color w:val="auto"/>
      <w:sz w:val="20"/>
    </w:rPr>
  </w:style>
  <w:style w:type="character" w:customStyle="1" w:styleId="2000">
    <w:name w:val="EmailStyle1269"/>
    <w:basedOn w:val="88"/>
    <w:qFormat/>
    <w:uiPriority w:val="0"/>
    <w:rPr>
      <w:rFonts w:ascii="Arial" w:hAnsi="Arial" w:eastAsia="宋体" w:cs="Arial"/>
      <w:color w:val="auto"/>
      <w:sz w:val="20"/>
    </w:rPr>
  </w:style>
  <w:style w:type="character" w:customStyle="1" w:styleId="2001">
    <w:name w:val="EmailStyle1270"/>
    <w:basedOn w:val="88"/>
    <w:qFormat/>
    <w:uiPriority w:val="0"/>
    <w:rPr>
      <w:rFonts w:ascii="Arial" w:hAnsi="Arial" w:eastAsia="宋体" w:cs="Arial"/>
      <w:color w:val="auto"/>
      <w:sz w:val="20"/>
    </w:rPr>
  </w:style>
  <w:style w:type="character" w:customStyle="1" w:styleId="2002">
    <w:name w:val="EmailStyle1271"/>
    <w:basedOn w:val="88"/>
    <w:qFormat/>
    <w:uiPriority w:val="0"/>
    <w:rPr>
      <w:rFonts w:ascii="Arial" w:hAnsi="Arial" w:eastAsia="宋体" w:cs="Arial"/>
      <w:color w:val="auto"/>
      <w:sz w:val="20"/>
    </w:rPr>
  </w:style>
  <w:style w:type="character" w:customStyle="1" w:styleId="2003">
    <w:name w:val="EmailStyle1272"/>
    <w:basedOn w:val="88"/>
    <w:qFormat/>
    <w:uiPriority w:val="0"/>
    <w:rPr>
      <w:rFonts w:ascii="Arial" w:hAnsi="Arial" w:eastAsia="宋体" w:cs="Arial"/>
      <w:color w:val="auto"/>
      <w:sz w:val="20"/>
    </w:rPr>
  </w:style>
  <w:style w:type="character" w:customStyle="1" w:styleId="2004">
    <w:name w:val="EmailStyle1273"/>
    <w:basedOn w:val="88"/>
    <w:qFormat/>
    <w:uiPriority w:val="0"/>
    <w:rPr>
      <w:rFonts w:ascii="Arial" w:hAnsi="Arial" w:eastAsia="宋体" w:cs="Arial"/>
      <w:color w:val="auto"/>
      <w:sz w:val="20"/>
    </w:rPr>
  </w:style>
  <w:style w:type="character" w:customStyle="1" w:styleId="2005">
    <w:name w:val="EmailStyle1274"/>
    <w:basedOn w:val="88"/>
    <w:qFormat/>
    <w:uiPriority w:val="0"/>
    <w:rPr>
      <w:rFonts w:ascii="Arial" w:hAnsi="Arial" w:eastAsia="宋体" w:cs="Arial"/>
      <w:color w:val="auto"/>
      <w:sz w:val="20"/>
    </w:rPr>
  </w:style>
  <w:style w:type="character" w:customStyle="1" w:styleId="2006">
    <w:name w:val="EmailStyle1275"/>
    <w:basedOn w:val="88"/>
    <w:qFormat/>
    <w:uiPriority w:val="0"/>
    <w:rPr>
      <w:rFonts w:ascii="Arial" w:hAnsi="Arial" w:eastAsia="宋体" w:cs="Arial"/>
      <w:color w:val="auto"/>
      <w:sz w:val="20"/>
    </w:rPr>
  </w:style>
  <w:style w:type="character" w:customStyle="1" w:styleId="2007">
    <w:name w:val="EmailStyle1276"/>
    <w:basedOn w:val="88"/>
    <w:qFormat/>
    <w:uiPriority w:val="0"/>
    <w:rPr>
      <w:rFonts w:ascii="Arial" w:hAnsi="Arial" w:eastAsia="宋体" w:cs="Arial"/>
      <w:color w:val="auto"/>
      <w:sz w:val="20"/>
    </w:rPr>
  </w:style>
  <w:style w:type="character" w:customStyle="1" w:styleId="2008">
    <w:name w:val="EmailStyle1277"/>
    <w:basedOn w:val="88"/>
    <w:qFormat/>
    <w:uiPriority w:val="0"/>
    <w:rPr>
      <w:rFonts w:ascii="Arial" w:hAnsi="Arial" w:eastAsia="宋体" w:cs="Arial"/>
      <w:color w:val="auto"/>
      <w:sz w:val="20"/>
    </w:rPr>
  </w:style>
  <w:style w:type="character" w:customStyle="1" w:styleId="2009">
    <w:name w:val="EmailStyle1278"/>
    <w:basedOn w:val="88"/>
    <w:qFormat/>
    <w:uiPriority w:val="0"/>
    <w:rPr>
      <w:rFonts w:ascii="Arial" w:hAnsi="Arial" w:eastAsia="宋体" w:cs="Arial"/>
      <w:color w:val="auto"/>
      <w:sz w:val="20"/>
    </w:rPr>
  </w:style>
  <w:style w:type="character" w:customStyle="1" w:styleId="2010">
    <w:name w:val="EmailStyle1279"/>
    <w:basedOn w:val="88"/>
    <w:qFormat/>
    <w:uiPriority w:val="0"/>
    <w:rPr>
      <w:rFonts w:ascii="Arial" w:hAnsi="Arial" w:eastAsia="宋体" w:cs="Arial"/>
      <w:color w:val="auto"/>
      <w:sz w:val="20"/>
    </w:rPr>
  </w:style>
  <w:style w:type="character" w:customStyle="1" w:styleId="2011">
    <w:name w:val="EmailStyle1280"/>
    <w:basedOn w:val="88"/>
    <w:qFormat/>
    <w:uiPriority w:val="0"/>
    <w:rPr>
      <w:rFonts w:ascii="Arial" w:hAnsi="Arial" w:eastAsia="宋体" w:cs="Arial"/>
      <w:color w:val="auto"/>
      <w:sz w:val="20"/>
    </w:rPr>
  </w:style>
  <w:style w:type="character" w:customStyle="1" w:styleId="2012">
    <w:name w:val="EmailStyle1281"/>
    <w:basedOn w:val="88"/>
    <w:qFormat/>
    <w:uiPriority w:val="0"/>
    <w:rPr>
      <w:rFonts w:ascii="Arial" w:hAnsi="Arial" w:eastAsia="宋体" w:cs="Arial"/>
      <w:color w:val="auto"/>
      <w:sz w:val="20"/>
    </w:rPr>
  </w:style>
  <w:style w:type="character" w:customStyle="1" w:styleId="2013">
    <w:name w:val="EmailStyle1282"/>
    <w:basedOn w:val="88"/>
    <w:qFormat/>
    <w:uiPriority w:val="0"/>
    <w:rPr>
      <w:rFonts w:ascii="Arial" w:hAnsi="Arial" w:eastAsia="宋体" w:cs="Arial"/>
      <w:color w:val="auto"/>
      <w:sz w:val="20"/>
    </w:rPr>
  </w:style>
  <w:style w:type="character" w:customStyle="1" w:styleId="2014">
    <w:name w:val="EmailStyle1283"/>
    <w:basedOn w:val="88"/>
    <w:qFormat/>
    <w:uiPriority w:val="0"/>
    <w:rPr>
      <w:rFonts w:ascii="Arial" w:hAnsi="Arial" w:eastAsia="宋体" w:cs="Arial"/>
      <w:color w:val="auto"/>
      <w:sz w:val="20"/>
    </w:rPr>
  </w:style>
  <w:style w:type="character" w:customStyle="1" w:styleId="2015">
    <w:name w:val="EmailStyle1284"/>
    <w:basedOn w:val="88"/>
    <w:qFormat/>
    <w:uiPriority w:val="0"/>
    <w:rPr>
      <w:rFonts w:ascii="Arial" w:hAnsi="Arial" w:eastAsia="宋体" w:cs="Arial"/>
      <w:color w:val="auto"/>
      <w:sz w:val="20"/>
    </w:rPr>
  </w:style>
  <w:style w:type="character" w:customStyle="1" w:styleId="2016">
    <w:name w:val="EmailStyle1285"/>
    <w:basedOn w:val="88"/>
    <w:qFormat/>
    <w:uiPriority w:val="0"/>
    <w:rPr>
      <w:rFonts w:ascii="Arial" w:hAnsi="Arial" w:eastAsia="宋体" w:cs="Arial"/>
      <w:color w:val="auto"/>
      <w:sz w:val="20"/>
    </w:rPr>
  </w:style>
  <w:style w:type="character" w:customStyle="1" w:styleId="2017">
    <w:name w:val="EmailStyle1286"/>
    <w:basedOn w:val="88"/>
    <w:qFormat/>
    <w:uiPriority w:val="0"/>
    <w:rPr>
      <w:rFonts w:ascii="Arial" w:hAnsi="Arial" w:eastAsia="宋体" w:cs="Arial"/>
      <w:color w:val="auto"/>
      <w:sz w:val="20"/>
    </w:rPr>
  </w:style>
  <w:style w:type="character" w:customStyle="1" w:styleId="2018">
    <w:name w:val="EmailStyle1287"/>
    <w:basedOn w:val="88"/>
    <w:qFormat/>
    <w:uiPriority w:val="0"/>
    <w:rPr>
      <w:rFonts w:ascii="Arial" w:hAnsi="Arial" w:eastAsia="宋体" w:cs="Arial"/>
      <w:color w:val="auto"/>
      <w:sz w:val="20"/>
    </w:rPr>
  </w:style>
  <w:style w:type="character" w:customStyle="1" w:styleId="2019">
    <w:name w:val="EmailStyle1288"/>
    <w:basedOn w:val="88"/>
    <w:qFormat/>
    <w:uiPriority w:val="0"/>
    <w:rPr>
      <w:rFonts w:ascii="Arial" w:hAnsi="Arial" w:eastAsia="宋体" w:cs="Arial"/>
      <w:color w:val="auto"/>
      <w:sz w:val="20"/>
    </w:rPr>
  </w:style>
  <w:style w:type="character" w:customStyle="1" w:styleId="2020">
    <w:name w:val="EmailStyle1289"/>
    <w:basedOn w:val="88"/>
    <w:qFormat/>
    <w:uiPriority w:val="0"/>
    <w:rPr>
      <w:rFonts w:ascii="Arial" w:hAnsi="Arial" w:eastAsia="宋体" w:cs="Arial"/>
      <w:color w:val="auto"/>
      <w:sz w:val="20"/>
    </w:rPr>
  </w:style>
  <w:style w:type="character" w:customStyle="1" w:styleId="2021">
    <w:name w:val="EmailStyle1290"/>
    <w:basedOn w:val="88"/>
    <w:qFormat/>
    <w:uiPriority w:val="0"/>
    <w:rPr>
      <w:rFonts w:ascii="Arial" w:hAnsi="Arial" w:eastAsia="宋体" w:cs="Arial"/>
      <w:color w:val="auto"/>
      <w:sz w:val="20"/>
    </w:rPr>
  </w:style>
  <w:style w:type="character" w:customStyle="1" w:styleId="2022">
    <w:name w:val="EmailStyle1291"/>
    <w:basedOn w:val="88"/>
    <w:qFormat/>
    <w:uiPriority w:val="0"/>
    <w:rPr>
      <w:rFonts w:ascii="Arial" w:hAnsi="Arial" w:eastAsia="宋体" w:cs="Arial"/>
      <w:color w:val="auto"/>
      <w:sz w:val="20"/>
    </w:rPr>
  </w:style>
  <w:style w:type="character" w:customStyle="1" w:styleId="2023">
    <w:name w:val="EmailStyle1292"/>
    <w:basedOn w:val="88"/>
    <w:qFormat/>
    <w:uiPriority w:val="0"/>
    <w:rPr>
      <w:rFonts w:ascii="Arial" w:hAnsi="Arial" w:eastAsia="宋体" w:cs="Arial"/>
      <w:color w:val="auto"/>
      <w:sz w:val="20"/>
    </w:rPr>
  </w:style>
  <w:style w:type="character" w:customStyle="1" w:styleId="2024">
    <w:name w:val="EmailStyle1293"/>
    <w:basedOn w:val="88"/>
    <w:qFormat/>
    <w:uiPriority w:val="0"/>
    <w:rPr>
      <w:rFonts w:ascii="Arial" w:hAnsi="Arial" w:eastAsia="宋体" w:cs="Arial"/>
      <w:color w:val="auto"/>
      <w:sz w:val="20"/>
    </w:rPr>
  </w:style>
  <w:style w:type="character" w:customStyle="1" w:styleId="2025">
    <w:name w:val="EmailStyle1294"/>
    <w:basedOn w:val="88"/>
    <w:qFormat/>
    <w:uiPriority w:val="0"/>
    <w:rPr>
      <w:rFonts w:ascii="Arial" w:hAnsi="Arial" w:eastAsia="宋体" w:cs="Arial"/>
      <w:color w:val="auto"/>
      <w:sz w:val="20"/>
    </w:rPr>
  </w:style>
  <w:style w:type="table" w:customStyle="1" w:styleId="2026">
    <w:name w:val="网格型65"/>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27">
    <w:name w:val="Table Normal1"/>
    <w:semiHidden/>
    <w:unhideWhenUsed/>
    <w:qFormat/>
    <w:uiPriority w:val="2"/>
    <w:pPr>
      <w:widowControl w:val="0"/>
      <w:autoSpaceDE w:val="0"/>
      <w:autoSpaceDN w:val="0"/>
    </w:pPr>
    <w:rPr>
      <w:rFonts w:ascii="Calibri" w:hAnsi="Calibri" w:eastAsia="宋体" w:cs="Times New Roman"/>
      <w:sz w:val="22"/>
      <w:lang w:eastAsia="en-US"/>
    </w:rPr>
    <w:tblPr>
      <w:tblCellMar>
        <w:top w:w="0" w:type="dxa"/>
        <w:left w:w="0" w:type="dxa"/>
        <w:bottom w:w="0" w:type="dxa"/>
        <w:right w:w="0" w:type="dxa"/>
      </w:tblCellMar>
    </w:tblPr>
  </w:style>
  <w:style w:type="character" w:customStyle="1" w:styleId="2028">
    <w:name w:val="msoins"/>
    <w:basedOn w:val="88"/>
    <w:qFormat/>
    <w:uiPriority w:val="0"/>
  </w:style>
  <w:style w:type="paragraph" w:customStyle="1" w:styleId="2029">
    <w:name w:val="目录 89"/>
    <w:basedOn w:val="1"/>
    <w:next w:val="1"/>
    <w:unhideWhenUsed/>
    <w:qFormat/>
    <w:uiPriority w:val="39"/>
    <w:pPr>
      <w:spacing w:line="360" w:lineRule="auto"/>
      <w:ind w:left="1680" w:firstLine="200" w:firstLineChars="200"/>
      <w:jc w:val="left"/>
    </w:pPr>
    <w:rPr>
      <w:rFonts w:ascii="Calibri" w:hAnsi="Calibri" w:eastAsia="宋体" w:cs="Times New Roman"/>
      <w:sz w:val="18"/>
      <w:szCs w:val="18"/>
    </w:rPr>
  </w:style>
  <w:style w:type="paragraph" w:customStyle="1" w:styleId="2030">
    <w:name w:val="目录 99"/>
    <w:basedOn w:val="1"/>
    <w:next w:val="1"/>
    <w:unhideWhenUsed/>
    <w:qFormat/>
    <w:uiPriority w:val="39"/>
    <w:pPr>
      <w:spacing w:line="360" w:lineRule="auto"/>
      <w:ind w:left="1920" w:firstLine="200" w:firstLineChars="200"/>
      <w:jc w:val="left"/>
    </w:pPr>
    <w:rPr>
      <w:rFonts w:ascii="Calibri" w:hAnsi="Calibri" w:eastAsia="宋体" w:cs="Times New Roman"/>
      <w:sz w:val="18"/>
      <w:szCs w:val="18"/>
    </w:rPr>
  </w:style>
  <w:style w:type="table" w:customStyle="1" w:styleId="2031">
    <w:name w:val="网格型28"/>
    <w:basedOn w:val="85"/>
    <w:qFormat/>
    <w:uiPriority w:val="59"/>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32">
    <w:name w:val="表格主题8"/>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33">
    <w:name w:val="网格型118"/>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34">
    <w:name w:val="网格型29"/>
    <w:basedOn w:val="8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35">
    <w:name w:val="网格型37"/>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36">
    <w:name w:val="网格型47"/>
    <w:basedOn w:val="85"/>
    <w:qFormat/>
    <w:uiPriority w:val="59"/>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037">
    <w:name w:val="表格主题17"/>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38">
    <w:name w:val="网格型119"/>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039">
    <w:name w:val="网格型217"/>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40">
    <w:name w:val="表格样式8"/>
    <w:basedOn w:val="85"/>
    <w:qFormat/>
    <w:uiPriority w:val="99"/>
    <w:rPr>
      <w:rFonts w:ascii="宋体" w:hAnsi="宋体" w:eastAsia="宋体" w:cs="Times New Roman"/>
      <w:sz w:val="24"/>
    </w:rPr>
    <w:tblPr>
      <w:tblCellMar>
        <w:top w:w="0" w:type="dxa"/>
        <w:left w:w="108" w:type="dxa"/>
        <w:bottom w:w="0" w:type="dxa"/>
        <w:right w:w="108" w:type="dxa"/>
      </w:tblCellMar>
    </w:tblPr>
  </w:style>
  <w:style w:type="table" w:customStyle="1" w:styleId="2041">
    <w:name w:val="网格型57"/>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42">
    <w:name w:val="网格型77"/>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43">
    <w:name w:val="网格型87"/>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44">
    <w:name w:val="网格型66"/>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2045">
    <w:name w:val="未处理的提及7"/>
    <w:basedOn w:val="88"/>
    <w:semiHidden/>
    <w:unhideWhenUsed/>
    <w:qFormat/>
    <w:uiPriority w:val="99"/>
    <w:rPr>
      <w:color w:val="605E5C"/>
      <w:shd w:val="clear" w:color="auto" w:fill="E1DFDD"/>
    </w:rPr>
  </w:style>
  <w:style w:type="paragraph" w:customStyle="1" w:styleId="2046">
    <w:name w:val="目录 810"/>
    <w:basedOn w:val="1"/>
    <w:next w:val="1"/>
    <w:unhideWhenUsed/>
    <w:qFormat/>
    <w:uiPriority w:val="39"/>
    <w:pPr>
      <w:spacing w:line="360" w:lineRule="auto"/>
      <w:ind w:left="1680" w:firstLine="200" w:firstLineChars="200"/>
      <w:jc w:val="left"/>
    </w:pPr>
    <w:rPr>
      <w:rFonts w:ascii="Calibri" w:hAnsi="Calibri" w:eastAsia="宋体" w:cs="Times New Roman"/>
      <w:sz w:val="18"/>
      <w:szCs w:val="18"/>
    </w:rPr>
  </w:style>
  <w:style w:type="paragraph" w:customStyle="1" w:styleId="2047">
    <w:name w:val="目录 910"/>
    <w:basedOn w:val="1"/>
    <w:next w:val="1"/>
    <w:unhideWhenUsed/>
    <w:qFormat/>
    <w:uiPriority w:val="39"/>
    <w:pPr>
      <w:spacing w:line="360" w:lineRule="auto"/>
      <w:ind w:left="1920" w:firstLine="200" w:firstLineChars="200"/>
      <w:jc w:val="left"/>
    </w:pPr>
    <w:rPr>
      <w:rFonts w:ascii="Calibri" w:hAnsi="Calibri" w:eastAsia="宋体" w:cs="Times New Roman"/>
      <w:sz w:val="18"/>
      <w:szCs w:val="18"/>
    </w:rPr>
  </w:style>
  <w:style w:type="table" w:customStyle="1" w:styleId="2048">
    <w:name w:val="网格型30"/>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49">
    <w:name w:val="表格主题9"/>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50">
    <w:name w:val="网格型120"/>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51">
    <w:name w:val="网格型210"/>
    <w:basedOn w:val="8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52">
    <w:name w:val="网格型38"/>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53">
    <w:name w:val="网格型48"/>
    <w:basedOn w:val="85"/>
    <w:qFormat/>
    <w:uiPriority w:val="59"/>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054">
    <w:name w:val="表格主题18"/>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55">
    <w:name w:val="网格型1110"/>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056">
    <w:name w:val="网格型218"/>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57">
    <w:name w:val="表格样式9"/>
    <w:basedOn w:val="85"/>
    <w:qFormat/>
    <w:uiPriority w:val="99"/>
    <w:rPr>
      <w:rFonts w:ascii="宋体" w:hAnsi="宋体" w:eastAsia="宋体" w:cs="Times New Roman"/>
      <w:sz w:val="24"/>
    </w:rPr>
    <w:tblPr>
      <w:tblCellMar>
        <w:top w:w="0" w:type="dxa"/>
        <w:left w:w="108" w:type="dxa"/>
        <w:bottom w:w="0" w:type="dxa"/>
        <w:right w:w="108" w:type="dxa"/>
      </w:tblCellMar>
    </w:tblPr>
  </w:style>
  <w:style w:type="table" w:customStyle="1" w:styleId="2058">
    <w:name w:val="网格型58"/>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59">
    <w:name w:val="网格型78"/>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60">
    <w:name w:val="网格型88"/>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61">
    <w:name w:val="网格型67"/>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62">
    <w:name w:val="Table Normal2"/>
    <w:semiHidden/>
    <w:unhideWhenUsed/>
    <w:qFormat/>
    <w:uiPriority w:val="2"/>
    <w:pPr>
      <w:widowControl w:val="0"/>
      <w:autoSpaceDE w:val="0"/>
      <w:autoSpaceDN w:val="0"/>
    </w:pPr>
    <w:rPr>
      <w:rFonts w:ascii="Calibri" w:hAnsi="Calibri" w:eastAsia="宋体" w:cs="Times New Roman"/>
      <w:sz w:val="22"/>
      <w:lang w:eastAsia="en-US"/>
    </w:rPr>
    <w:tblPr>
      <w:tblCellMar>
        <w:top w:w="0" w:type="dxa"/>
        <w:left w:w="0" w:type="dxa"/>
        <w:bottom w:w="0" w:type="dxa"/>
        <w:right w:w="0" w:type="dxa"/>
      </w:tblCellMar>
    </w:tblPr>
  </w:style>
  <w:style w:type="paragraph" w:customStyle="1" w:styleId="2063">
    <w:name w:val="目录 811"/>
    <w:basedOn w:val="1"/>
    <w:next w:val="1"/>
    <w:unhideWhenUsed/>
    <w:qFormat/>
    <w:uiPriority w:val="39"/>
    <w:pPr>
      <w:spacing w:line="360" w:lineRule="auto"/>
      <w:ind w:left="1680" w:firstLine="200" w:firstLineChars="200"/>
      <w:jc w:val="left"/>
    </w:pPr>
    <w:rPr>
      <w:rFonts w:ascii="Calibri" w:hAnsi="Calibri" w:eastAsia="宋体" w:cs="Times New Roman"/>
      <w:sz w:val="18"/>
      <w:szCs w:val="18"/>
    </w:rPr>
  </w:style>
  <w:style w:type="paragraph" w:customStyle="1" w:styleId="2064">
    <w:name w:val="目录 911"/>
    <w:basedOn w:val="1"/>
    <w:next w:val="1"/>
    <w:unhideWhenUsed/>
    <w:qFormat/>
    <w:uiPriority w:val="39"/>
    <w:pPr>
      <w:spacing w:line="360" w:lineRule="auto"/>
      <w:ind w:left="1920" w:firstLine="200" w:firstLineChars="200"/>
      <w:jc w:val="left"/>
    </w:pPr>
    <w:rPr>
      <w:rFonts w:ascii="Calibri" w:hAnsi="Calibri" w:eastAsia="宋体" w:cs="Times New Roman"/>
      <w:sz w:val="18"/>
      <w:szCs w:val="18"/>
    </w:rPr>
  </w:style>
  <w:style w:type="table" w:customStyle="1" w:styleId="2065">
    <w:name w:val="网格型39"/>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66">
    <w:name w:val="表格主题10"/>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67">
    <w:name w:val="网格型121"/>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68">
    <w:name w:val="网格型219"/>
    <w:basedOn w:val="8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69">
    <w:name w:val="网格型310"/>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70">
    <w:name w:val="网格型49"/>
    <w:basedOn w:val="85"/>
    <w:qFormat/>
    <w:uiPriority w:val="59"/>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071">
    <w:name w:val="表格主题19"/>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72">
    <w:name w:val="网格型1111"/>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073">
    <w:name w:val="网格型2110"/>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74">
    <w:name w:val="表格样式10"/>
    <w:basedOn w:val="85"/>
    <w:qFormat/>
    <w:uiPriority w:val="99"/>
    <w:rPr>
      <w:rFonts w:ascii="宋体" w:hAnsi="宋体" w:eastAsia="宋体" w:cs="Times New Roman"/>
      <w:sz w:val="24"/>
    </w:rPr>
    <w:tblPr>
      <w:tblCellMar>
        <w:top w:w="0" w:type="dxa"/>
        <w:left w:w="108" w:type="dxa"/>
        <w:bottom w:w="0" w:type="dxa"/>
        <w:right w:w="108" w:type="dxa"/>
      </w:tblCellMar>
    </w:tblPr>
  </w:style>
  <w:style w:type="table" w:customStyle="1" w:styleId="2075">
    <w:name w:val="网格型59"/>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76">
    <w:name w:val="网格型79"/>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77">
    <w:name w:val="网格型89"/>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78">
    <w:name w:val="网格型68"/>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79">
    <w:name w:val="Table Normal3"/>
    <w:semiHidden/>
    <w:unhideWhenUsed/>
    <w:qFormat/>
    <w:uiPriority w:val="2"/>
    <w:pPr>
      <w:widowControl w:val="0"/>
      <w:autoSpaceDE w:val="0"/>
      <w:autoSpaceDN w:val="0"/>
    </w:pPr>
    <w:rPr>
      <w:rFonts w:ascii="Calibri" w:hAnsi="Calibri" w:eastAsia="宋体" w:cs="Times New Roman"/>
      <w:sz w:val="22"/>
      <w:lang w:eastAsia="en-US"/>
    </w:rPr>
    <w:tblPr>
      <w:tblCellMar>
        <w:top w:w="0" w:type="dxa"/>
        <w:left w:w="0" w:type="dxa"/>
        <w:bottom w:w="0" w:type="dxa"/>
        <w:right w:w="0" w:type="dxa"/>
      </w:tblCellMar>
    </w:tblPr>
  </w:style>
  <w:style w:type="paragraph" w:customStyle="1" w:styleId="2080">
    <w:name w:val="目录 812"/>
    <w:basedOn w:val="1"/>
    <w:next w:val="1"/>
    <w:unhideWhenUsed/>
    <w:qFormat/>
    <w:uiPriority w:val="39"/>
    <w:pPr>
      <w:spacing w:line="360" w:lineRule="auto"/>
      <w:ind w:left="1680" w:firstLine="200" w:firstLineChars="200"/>
      <w:jc w:val="left"/>
    </w:pPr>
    <w:rPr>
      <w:rFonts w:ascii="Calibri" w:hAnsi="Calibri" w:eastAsia="宋体" w:cs="Times New Roman"/>
      <w:sz w:val="18"/>
      <w:szCs w:val="18"/>
    </w:rPr>
  </w:style>
  <w:style w:type="paragraph" w:customStyle="1" w:styleId="2081">
    <w:name w:val="目录 912"/>
    <w:basedOn w:val="1"/>
    <w:next w:val="1"/>
    <w:unhideWhenUsed/>
    <w:qFormat/>
    <w:uiPriority w:val="39"/>
    <w:pPr>
      <w:spacing w:line="360" w:lineRule="auto"/>
      <w:ind w:left="1920" w:firstLine="200" w:firstLineChars="200"/>
      <w:jc w:val="left"/>
    </w:pPr>
    <w:rPr>
      <w:rFonts w:ascii="Calibri" w:hAnsi="Calibri" w:eastAsia="宋体" w:cs="Times New Roman"/>
      <w:sz w:val="18"/>
      <w:szCs w:val="18"/>
    </w:rPr>
  </w:style>
  <w:style w:type="table" w:customStyle="1" w:styleId="2082">
    <w:name w:val="网格型40"/>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83">
    <w:name w:val="表格主题20"/>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84">
    <w:name w:val="网格型122"/>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85">
    <w:name w:val="网格型220"/>
    <w:basedOn w:val="8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86">
    <w:name w:val="网格型312"/>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87">
    <w:name w:val="网格型410"/>
    <w:basedOn w:val="85"/>
    <w:qFormat/>
    <w:uiPriority w:val="59"/>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088">
    <w:name w:val="表格主题110"/>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89">
    <w:name w:val="网格型1112"/>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090">
    <w:name w:val="网格型2111"/>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91">
    <w:name w:val="表格样式11"/>
    <w:basedOn w:val="85"/>
    <w:qFormat/>
    <w:uiPriority w:val="99"/>
    <w:rPr>
      <w:rFonts w:ascii="宋体" w:hAnsi="宋体" w:eastAsia="宋体" w:cs="Times New Roman"/>
      <w:sz w:val="24"/>
    </w:rPr>
    <w:tblPr>
      <w:tblCellMar>
        <w:top w:w="0" w:type="dxa"/>
        <w:left w:w="108" w:type="dxa"/>
        <w:bottom w:w="0" w:type="dxa"/>
        <w:right w:w="108" w:type="dxa"/>
      </w:tblCellMar>
    </w:tblPr>
  </w:style>
  <w:style w:type="table" w:customStyle="1" w:styleId="2092">
    <w:name w:val="网格型510"/>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93">
    <w:name w:val="网格型710"/>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94">
    <w:name w:val="网格型810"/>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95">
    <w:name w:val="网格型69"/>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096">
    <w:name w:val="Table Normal4"/>
    <w:semiHidden/>
    <w:unhideWhenUsed/>
    <w:qFormat/>
    <w:uiPriority w:val="2"/>
    <w:pPr>
      <w:widowControl w:val="0"/>
      <w:autoSpaceDE w:val="0"/>
      <w:autoSpaceDN w:val="0"/>
    </w:pPr>
    <w:rPr>
      <w:rFonts w:ascii="Calibri" w:hAnsi="Calibri" w:eastAsia="宋体" w:cs="Times New Roman"/>
      <w:sz w:val="22"/>
      <w:lang w:eastAsia="en-US"/>
    </w:rPr>
    <w:tblPr>
      <w:tblCellMar>
        <w:top w:w="0" w:type="dxa"/>
        <w:left w:w="0" w:type="dxa"/>
        <w:bottom w:w="0" w:type="dxa"/>
        <w:right w:w="0" w:type="dxa"/>
      </w:tblCellMar>
    </w:tblPr>
  </w:style>
  <w:style w:type="paragraph" w:customStyle="1" w:styleId="2097">
    <w:name w:val="目录 813"/>
    <w:basedOn w:val="1"/>
    <w:next w:val="1"/>
    <w:unhideWhenUsed/>
    <w:qFormat/>
    <w:uiPriority w:val="39"/>
    <w:pPr>
      <w:spacing w:line="360" w:lineRule="auto"/>
      <w:ind w:left="1680" w:firstLine="200" w:firstLineChars="200"/>
      <w:jc w:val="left"/>
    </w:pPr>
    <w:rPr>
      <w:rFonts w:ascii="Calibri" w:hAnsi="Calibri" w:eastAsia="宋体" w:cs="Times New Roman"/>
      <w:sz w:val="18"/>
      <w:szCs w:val="18"/>
    </w:rPr>
  </w:style>
  <w:style w:type="paragraph" w:customStyle="1" w:styleId="2098">
    <w:name w:val="目录 913"/>
    <w:basedOn w:val="1"/>
    <w:next w:val="1"/>
    <w:unhideWhenUsed/>
    <w:qFormat/>
    <w:uiPriority w:val="39"/>
    <w:pPr>
      <w:spacing w:line="360" w:lineRule="auto"/>
      <w:ind w:left="1920" w:firstLine="200" w:firstLineChars="200"/>
      <w:jc w:val="left"/>
    </w:pPr>
    <w:rPr>
      <w:rFonts w:ascii="Calibri" w:hAnsi="Calibri" w:eastAsia="宋体" w:cs="Times New Roman"/>
      <w:sz w:val="18"/>
      <w:szCs w:val="18"/>
    </w:rPr>
  </w:style>
  <w:style w:type="table" w:customStyle="1" w:styleId="2099">
    <w:name w:val="网格型50"/>
    <w:basedOn w:val="85"/>
    <w:qFormat/>
    <w:uiPriority w:val="59"/>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00">
    <w:name w:val="表格主题21"/>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01">
    <w:name w:val="网格型123"/>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02">
    <w:name w:val="网格型221"/>
    <w:basedOn w:val="8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03">
    <w:name w:val="网格型313"/>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04">
    <w:name w:val="网格型411"/>
    <w:basedOn w:val="85"/>
    <w:qFormat/>
    <w:uiPriority w:val="59"/>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105">
    <w:name w:val="表格主题111"/>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06">
    <w:name w:val="网格型1113"/>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107">
    <w:name w:val="网格型2112"/>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08">
    <w:name w:val="表格样式12"/>
    <w:basedOn w:val="85"/>
    <w:qFormat/>
    <w:uiPriority w:val="99"/>
    <w:rPr>
      <w:rFonts w:ascii="宋体" w:hAnsi="宋体" w:eastAsia="宋体" w:cs="Times New Roman"/>
      <w:sz w:val="24"/>
    </w:rPr>
    <w:tblPr>
      <w:tblCellMar>
        <w:top w:w="0" w:type="dxa"/>
        <w:left w:w="108" w:type="dxa"/>
        <w:bottom w:w="0" w:type="dxa"/>
        <w:right w:w="108" w:type="dxa"/>
      </w:tblCellMar>
    </w:tblPr>
  </w:style>
  <w:style w:type="table" w:customStyle="1" w:styleId="2109">
    <w:name w:val="网格型511"/>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10">
    <w:name w:val="网格型711"/>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11">
    <w:name w:val="网格型811"/>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112">
    <w:name w:val="目录 814"/>
    <w:basedOn w:val="1"/>
    <w:next w:val="1"/>
    <w:unhideWhenUsed/>
    <w:qFormat/>
    <w:uiPriority w:val="39"/>
    <w:pPr>
      <w:spacing w:line="360" w:lineRule="auto"/>
      <w:ind w:left="1680" w:firstLine="200" w:firstLineChars="200"/>
      <w:jc w:val="left"/>
    </w:pPr>
    <w:rPr>
      <w:rFonts w:ascii="Calibri" w:hAnsi="Calibri" w:eastAsia="宋体" w:cs="Times New Roman"/>
      <w:sz w:val="18"/>
      <w:szCs w:val="18"/>
    </w:rPr>
  </w:style>
  <w:style w:type="paragraph" w:customStyle="1" w:styleId="2113">
    <w:name w:val="目录 914"/>
    <w:basedOn w:val="1"/>
    <w:next w:val="1"/>
    <w:unhideWhenUsed/>
    <w:qFormat/>
    <w:uiPriority w:val="39"/>
    <w:pPr>
      <w:spacing w:line="360" w:lineRule="auto"/>
      <w:ind w:left="1920" w:firstLine="200" w:firstLineChars="200"/>
      <w:jc w:val="left"/>
    </w:pPr>
    <w:rPr>
      <w:rFonts w:ascii="Calibri" w:hAnsi="Calibri" w:eastAsia="宋体" w:cs="Times New Roman"/>
      <w:sz w:val="18"/>
      <w:szCs w:val="18"/>
    </w:rPr>
  </w:style>
  <w:style w:type="table" w:customStyle="1" w:styleId="2114">
    <w:name w:val="网格型60"/>
    <w:basedOn w:val="85"/>
    <w:qFormat/>
    <w:uiPriority w:val="59"/>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15">
    <w:name w:val="表格主题22"/>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16">
    <w:name w:val="网格型124"/>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17">
    <w:name w:val="网格型222"/>
    <w:basedOn w:val="85"/>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18">
    <w:name w:val="网格型314"/>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19">
    <w:name w:val="网格型412"/>
    <w:basedOn w:val="85"/>
    <w:qFormat/>
    <w:uiPriority w:val="59"/>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120">
    <w:name w:val="表格主题112"/>
    <w:basedOn w:val="85"/>
    <w:qFormat/>
    <w:uiPriority w:val="0"/>
    <w:pPr>
      <w:widowControl w:val="0"/>
      <w:spacing w:line="360" w:lineRule="auto"/>
      <w:ind w:firstLine="200" w:firstLineChars="20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21">
    <w:name w:val="网格型1114"/>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122">
    <w:name w:val="网格型2113"/>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23">
    <w:name w:val="表格样式13"/>
    <w:basedOn w:val="85"/>
    <w:qFormat/>
    <w:uiPriority w:val="99"/>
    <w:rPr>
      <w:rFonts w:ascii="宋体" w:hAnsi="宋体" w:eastAsia="宋体" w:cs="Times New Roman"/>
      <w:sz w:val="24"/>
    </w:rPr>
    <w:tblPr>
      <w:tblCellMar>
        <w:top w:w="0" w:type="dxa"/>
        <w:left w:w="108" w:type="dxa"/>
        <w:bottom w:w="0" w:type="dxa"/>
        <w:right w:w="108" w:type="dxa"/>
      </w:tblCellMar>
    </w:tblPr>
  </w:style>
  <w:style w:type="table" w:customStyle="1" w:styleId="2124">
    <w:name w:val="网格型512"/>
    <w:basedOn w:val="85"/>
    <w:qFormat/>
    <w:uiPriority w:val="59"/>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25">
    <w:name w:val="网格型712"/>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26">
    <w:name w:val="网格型812"/>
    <w:basedOn w:val="85"/>
    <w:qFormat/>
    <w:uiPriority w:val="39"/>
    <w:rPr>
      <w:rFonts w:ascii="等线" w:hAnsi="等线" w:eastAsia="等线"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27">
    <w:name w:val="网格型125"/>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28">
    <w:name w:val="网格型315"/>
    <w:basedOn w:val="8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29">
    <w:name w:val="网格型1115"/>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130">
    <w:name w:val="网格型513"/>
    <w:basedOn w:val="8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31">
    <w:name w:val="网格型101"/>
    <w:basedOn w:val="85"/>
    <w:qFormat/>
    <w:uiPriority w:val="59"/>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32">
    <w:name w:val="网格型2121"/>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33">
    <w:name w:val="表格样式31"/>
    <w:basedOn w:val="85"/>
    <w:qFormat/>
    <w:uiPriority w:val="99"/>
    <w:rPr>
      <w:rFonts w:ascii="宋体" w:hAnsi="宋体" w:eastAsia="宋体" w:cs="Times New Roman"/>
      <w:sz w:val="24"/>
    </w:rPr>
    <w:tblPr>
      <w:tblCellMar>
        <w:top w:w="0" w:type="dxa"/>
        <w:left w:w="108" w:type="dxa"/>
        <w:bottom w:w="0" w:type="dxa"/>
        <w:right w:w="108" w:type="dxa"/>
      </w:tblCellMar>
    </w:tblPr>
  </w:style>
  <w:style w:type="table" w:customStyle="1" w:styleId="2134">
    <w:name w:val="网格型126"/>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35">
    <w:name w:val="网格型316"/>
    <w:basedOn w:val="8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36">
    <w:name w:val="网格型1116"/>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137">
    <w:name w:val="网格型514"/>
    <w:basedOn w:val="8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38">
    <w:name w:val="网格型102"/>
    <w:basedOn w:val="85"/>
    <w:qFormat/>
    <w:uiPriority w:val="59"/>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39">
    <w:name w:val="网格型2122"/>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40">
    <w:name w:val="表格样式32"/>
    <w:basedOn w:val="85"/>
    <w:qFormat/>
    <w:uiPriority w:val="99"/>
    <w:rPr>
      <w:rFonts w:ascii="宋体" w:hAnsi="宋体" w:eastAsia="宋体" w:cs="Times New Roman"/>
      <w:sz w:val="24"/>
    </w:rPr>
    <w:tblPr>
      <w:tblCellMar>
        <w:top w:w="0" w:type="dxa"/>
        <w:left w:w="108" w:type="dxa"/>
        <w:bottom w:w="0" w:type="dxa"/>
        <w:right w:w="108" w:type="dxa"/>
      </w:tblCellMar>
    </w:tblPr>
  </w:style>
  <w:style w:type="table" w:customStyle="1" w:styleId="2141">
    <w:name w:val="网格型127"/>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42">
    <w:name w:val="网格型317"/>
    <w:basedOn w:val="8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43">
    <w:name w:val="网格型1117"/>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144">
    <w:name w:val="网格型515"/>
    <w:basedOn w:val="8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45">
    <w:name w:val="网格型103"/>
    <w:basedOn w:val="85"/>
    <w:qFormat/>
    <w:uiPriority w:val="59"/>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46">
    <w:name w:val="网格型2123"/>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47">
    <w:name w:val="表格样式33"/>
    <w:basedOn w:val="85"/>
    <w:qFormat/>
    <w:uiPriority w:val="99"/>
    <w:rPr>
      <w:rFonts w:ascii="宋体" w:hAnsi="宋体" w:eastAsia="宋体" w:cs="Times New Roman"/>
      <w:sz w:val="24"/>
    </w:rPr>
    <w:tblPr>
      <w:tblCellMar>
        <w:top w:w="0" w:type="dxa"/>
        <w:left w:w="108" w:type="dxa"/>
        <w:bottom w:w="0" w:type="dxa"/>
        <w:right w:w="108" w:type="dxa"/>
      </w:tblCellMar>
    </w:tblPr>
  </w:style>
  <w:style w:type="table" w:customStyle="1" w:styleId="2148">
    <w:name w:val="网格型128"/>
    <w:basedOn w:val="85"/>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49">
    <w:name w:val="网格型318"/>
    <w:basedOn w:val="8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50">
    <w:name w:val="网格型1118"/>
    <w:basedOn w:val="85"/>
    <w:qFormat/>
    <w:uiPriority w:val="0"/>
    <w:rPr>
      <w:rFonts w:ascii="Calibri" w:hAnsi="Calibri" w:eastAsia="宋体"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2151">
    <w:name w:val="网格型516"/>
    <w:basedOn w:val="8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52">
    <w:name w:val="网格型104"/>
    <w:basedOn w:val="85"/>
    <w:qFormat/>
    <w:uiPriority w:val="59"/>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53">
    <w:name w:val="网格型2124"/>
    <w:basedOn w:val="85"/>
    <w:qFormat/>
    <w:uiPriority w:val="0"/>
    <w:pPr>
      <w:widowControl w:val="0"/>
      <w:jc w:val="both"/>
    </w:pPr>
    <w:rPr>
      <w:rFonts w:ascii="宋体" w:hAnsi="宋体"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54">
    <w:name w:val="表格样式34"/>
    <w:basedOn w:val="85"/>
    <w:qFormat/>
    <w:uiPriority w:val="99"/>
    <w:rPr>
      <w:rFonts w:ascii="宋体" w:hAnsi="宋体" w:eastAsia="宋体" w:cs="Times New Roman"/>
      <w:sz w:val="24"/>
    </w:rPr>
    <w:tblPr>
      <w:tblCellMar>
        <w:top w:w="0" w:type="dxa"/>
        <w:left w:w="108" w:type="dxa"/>
        <w:bottom w:w="0" w:type="dxa"/>
        <w:right w:w="108" w:type="dxa"/>
      </w:tblCellMar>
    </w:tblPr>
  </w:style>
  <w:style w:type="table" w:customStyle="1" w:styleId="2155">
    <w:name w:val="网格型92"/>
    <w:basedOn w:val="85"/>
    <w:qFormat/>
    <w:uiPriority w:val="99"/>
    <w:pPr>
      <w:widowControl w:val="0"/>
      <w:jc w:val="both"/>
    </w:pPr>
    <w:rPr>
      <w:rFonts w:ascii="Times New Roman" w:hAnsi="Times New Roman" w:eastAsia="Times New Roman"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56">
    <w:name w:val="网格型70"/>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57">
    <w:name w:val="网格型80"/>
    <w:basedOn w:val="85"/>
    <w:qFormat/>
    <w:uiPriority w:val="5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158">
    <w:name w:val="6'"/>
    <w:basedOn w:val="1"/>
    <w:qFormat/>
    <w:uiPriority w:val="0"/>
    <w:pPr>
      <w:autoSpaceDE w:val="0"/>
      <w:autoSpaceDN w:val="0"/>
      <w:adjustRightInd w:val="0"/>
      <w:snapToGrid w:val="0"/>
      <w:spacing w:line="320" w:lineRule="exact"/>
      <w:ind w:firstLine="200" w:firstLineChars="200"/>
      <w:jc w:val="center"/>
      <w:textAlignment w:val="baseline"/>
    </w:pPr>
    <w:rPr>
      <w:rFonts w:ascii="宋体" w:hAnsi="宋体" w:eastAsia="宋体" w:cs="Times New Roman"/>
      <w:spacing w:val="20"/>
      <w:kern w:val="28"/>
      <w:sz w:val="24"/>
      <w:szCs w:val="20"/>
    </w:rPr>
  </w:style>
  <w:style w:type="paragraph" w:customStyle="1" w:styleId="2159">
    <w:name w:val="Char Char Char Char Char Char Char Char Char Char"/>
    <w:basedOn w:val="1"/>
    <w:qFormat/>
    <w:uiPriority w:val="0"/>
    <w:pPr>
      <w:spacing w:line="360" w:lineRule="auto"/>
      <w:ind w:firstLine="200" w:firstLineChars="200"/>
    </w:pPr>
    <w:rPr>
      <w:rFonts w:ascii="Times New Roman" w:hAnsi="Times New Roman" w:eastAsia="宋体" w:cs="Times New Roman"/>
      <w:sz w:val="24"/>
      <w:szCs w:val="24"/>
    </w:rPr>
  </w:style>
  <w:style w:type="paragraph" w:customStyle="1" w:styleId="2160">
    <w:name w:val="2"/>
    <w:basedOn w:val="1"/>
    <w:next w:val="79"/>
    <w:qFormat/>
    <w:uiPriority w:val="0"/>
    <w:pPr>
      <w:widowControl/>
      <w:spacing w:before="100" w:beforeAutospacing="1" w:after="100" w:afterAutospacing="1" w:line="360" w:lineRule="auto"/>
      <w:ind w:firstLine="200" w:firstLineChars="200"/>
      <w:jc w:val="left"/>
    </w:pPr>
    <w:rPr>
      <w:rFonts w:ascii="宋体" w:hAnsi="宋体" w:eastAsia="宋体" w:cs="Times New Roman"/>
      <w:kern w:val="0"/>
      <w:sz w:val="24"/>
      <w:szCs w:val="24"/>
    </w:rPr>
  </w:style>
  <w:style w:type="paragraph" w:customStyle="1" w:styleId="2161">
    <w:name w:val="a"/>
    <w:basedOn w:val="1"/>
    <w:qFormat/>
    <w:uiPriority w:val="0"/>
    <w:pPr>
      <w:widowControl/>
      <w:autoSpaceDE w:val="0"/>
      <w:autoSpaceDN w:val="0"/>
      <w:snapToGrid w:val="0"/>
      <w:spacing w:line="276" w:lineRule="auto"/>
      <w:ind w:right="-105" w:rightChars="-50" w:firstLine="315" w:firstLineChars="200"/>
    </w:pPr>
    <w:rPr>
      <w:rFonts w:ascii="宋体" w:hAnsi="宋体" w:eastAsia="宋体" w:cs="Times New Roman"/>
      <w:spacing w:val="2"/>
      <w:kern w:val="0"/>
      <w:sz w:val="24"/>
      <w:szCs w:val="21"/>
    </w:rPr>
  </w:style>
  <w:style w:type="paragraph" w:customStyle="1" w:styleId="2162">
    <w:name w:val="A"/>
    <w:basedOn w:val="1"/>
    <w:qFormat/>
    <w:uiPriority w:val="0"/>
    <w:pPr>
      <w:tabs>
        <w:tab w:val="left" w:pos="1890"/>
      </w:tabs>
      <w:spacing w:line="360" w:lineRule="auto"/>
      <w:ind w:left="1890" w:hanging="420" w:firstLineChars="200"/>
    </w:pPr>
    <w:rPr>
      <w:rFonts w:ascii="Arial" w:hAnsi="Arial" w:eastAsia="宋体" w:cs="Arial"/>
      <w:sz w:val="24"/>
      <w:szCs w:val="24"/>
    </w:rPr>
  </w:style>
  <w:style w:type="paragraph" w:customStyle="1" w:styleId="2163">
    <w:name w:val="修订11"/>
    <w:qFormat/>
    <w:uiPriority w:val="0"/>
    <w:rPr>
      <w:rFonts w:ascii="Times New Roman" w:hAnsi="Times New Roman" w:eastAsia="宋体" w:cs="Times New Roman"/>
      <w:kern w:val="2"/>
      <w:sz w:val="21"/>
      <w:szCs w:val="24"/>
      <w:lang w:val="en-US" w:eastAsia="zh-CN" w:bidi="ar-SA"/>
    </w:rPr>
  </w:style>
  <w:style w:type="paragraph" w:customStyle="1" w:styleId="2164">
    <w:name w:val="修订21"/>
    <w:hidden/>
    <w:semiHidden/>
    <w:qFormat/>
    <w:uiPriority w:val="99"/>
    <w:rPr>
      <w:rFonts w:ascii="宋体" w:hAnsi="宋体" w:eastAsia="宋体" w:cs="Times New Roman"/>
      <w:kern w:val="2"/>
      <w:sz w:val="24"/>
      <w:szCs w:val="21"/>
      <w:lang w:val="en-US" w:eastAsia="zh-CN" w:bidi="ar-SA"/>
    </w:rPr>
  </w:style>
  <w:style w:type="paragraph" w:customStyle="1" w:styleId="2165">
    <w:name w:val="样式14"/>
    <w:basedOn w:val="13"/>
    <w:link w:val="2166"/>
    <w:qFormat/>
    <w:uiPriority w:val="0"/>
    <w:rPr>
      <w:b/>
      <w:bCs w:val="0"/>
    </w:rPr>
  </w:style>
  <w:style w:type="character" w:customStyle="1" w:styleId="2166">
    <w:name w:val="样式14 字符"/>
    <w:basedOn w:val="106"/>
    <w:link w:val="2165"/>
    <w:qFormat/>
    <w:uiPriority w:val="0"/>
    <w:rPr>
      <w:rFonts w:ascii="微软雅黑" w:hAnsi="微软雅黑" w:eastAsia="微软雅黑" w:cs="Times New Roman"/>
      <w:b/>
      <w:bCs w:val="0"/>
      <w:kern w:val="0"/>
      <w:sz w:val="18"/>
      <w:szCs w:val="18"/>
    </w:rPr>
  </w:style>
  <w:style w:type="character" w:customStyle="1" w:styleId="2167">
    <w:name w:val="未处理的提及8"/>
    <w:basedOn w:val="88"/>
    <w:semiHidden/>
    <w:unhideWhenUsed/>
    <w:qFormat/>
    <w:uiPriority w:val="99"/>
    <w:rPr>
      <w:color w:val="605E5C"/>
      <w:shd w:val="clear" w:color="auto" w:fill="E1DFDD"/>
    </w:rPr>
  </w:style>
  <w:style w:type="paragraph" w:customStyle="1" w:styleId="2168">
    <w:name w:val="ARIS TITLE1"/>
    <w:basedOn w:val="1"/>
    <w:link w:val="2169"/>
    <w:qFormat/>
    <w:uiPriority w:val="0"/>
    <w:pPr>
      <w:keepNext/>
      <w:keepLines/>
      <w:autoSpaceDE w:val="0"/>
      <w:autoSpaceDN w:val="0"/>
      <w:adjustRightInd w:val="0"/>
      <w:spacing w:before="120" w:after="120" w:line="276" w:lineRule="auto"/>
      <w:ind w:left="964" w:right="210" w:hanging="964"/>
      <w:jc w:val="left"/>
      <w:outlineLvl w:val="0"/>
    </w:pPr>
    <w:rPr>
      <w:rFonts w:ascii="Times New Roman" w:hAnsi="Times New Roman" w:eastAsia="宋体" w:cs="Times New Roman"/>
      <w:b/>
      <w:bCs/>
      <w:kern w:val="0"/>
      <w:sz w:val="24"/>
      <w:szCs w:val="24"/>
    </w:rPr>
  </w:style>
  <w:style w:type="character" w:customStyle="1" w:styleId="2169">
    <w:name w:val="ARIS TITLE1 字符"/>
    <w:basedOn w:val="88"/>
    <w:link w:val="2168"/>
    <w:qFormat/>
    <w:uiPriority w:val="0"/>
    <w:rPr>
      <w:rFonts w:ascii="Times New Roman" w:hAnsi="Times New Roman" w:eastAsia="宋体" w:cs="Times New Roman"/>
      <w:b/>
      <w:bCs/>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microsoft.com/office/2006/relationships/keyMapCustomizations" Target="customizations.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0FAFB75-1095-43F2-9762-08549BDB07DC}">
  <ds:schemaRefs/>
</ds:datastoreItem>
</file>

<file path=docProps/app.xml><?xml version="1.0" encoding="utf-8"?>
<Properties xmlns="http://schemas.openxmlformats.org/officeDocument/2006/extended-properties" xmlns:vt="http://schemas.openxmlformats.org/officeDocument/2006/docPropsVTypes">
  <Template>Normal</Template>
  <Company>CNPE</Company>
  <Pages>20</Pages>
  <Words>8505</Words>
  <Characters>8822</Characters>
  <Lines>87</Lines>
  <Paragraphs>24</Paragraphs>
  <TotalTime>418</TotalTime>
  <ScaleCrop>false</ScaleCrop>
  <LinksUpToDate>false</LinksUpToDate>
  <CharactersWithSpaces>9284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2022-06-10T02:26:00Z</dcterms:created>
  <dc:creator>徐正</dc:creator>
  <cp:lastModifiedBy>Administrator</cp:lastModifiedBy>
  <cp:lastPrinted>2024-05-13T01:56:00Z</cp:lastPrinted>
  <dcterms:modified xsi:type="dcterms:W3CDTF">2025-05-29T03:16:30Z</dcterms:modified>
  <cp:revision>87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4B18DABDD07449498BF294D2AC4CC8C1_13</vt:lpwstr>
  </property>
  <property fmtid="{D5CDD505-2E9C-101B-9397-08002B2CF9AE}" pid="4" name="KSOTemplateDocerSaveRecord">
    <vt:lpwstr>eyJoZGlkIjoiOTc3M2Y5NzIzMDFlZjAyY2Q4Njk5ODkyYjFjNzBiNTQiLCJ1c2VySWQiOiI1NzU4NTEyODYifQ==</vt:lpwstr>
  </property>
</Properties>
</file>